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ACEF1" w14:textId="77777777" w:rsidR="00B97A7C" w:rsidRDefault="00000000">
      <w:pPr>
        <w:pStyle w:val="Heading1"/>
        <w:jc w:val="center"/>
      </w:pPr>
      <w:r>
        <w:t>Restoration and Conservation of Bunyala Forest</w:t>
      </w:r>
    </w:p>
    <w:p w14:paraId="1781E585" w14:textId="77777777" w:rsidR="00B97A7C" w:rsidRDefault="00000000">
      <w:pPr>
        <w:jc w:val="center"/>
      </w:pPr>
      <w:r>
        <w:t>Report by Action for Child Development Trust</w:t>
      </w:r>
    </w:p>
    <w:p w14:paraId="6D4EDD5B" w14:textId="7A4313C0" w:rsidR="00B97A7C" w:rsidRDefault="00D92187">
      <w:pPr>
        <w:jc w:val="center"/>
      </w:pPr>
      <w:r>
        <w:t>Photos for tree planting activities</w:t>
      </w:r>
    </w:p>
    <w:p w14:paraId="7C503B37" w14:textId="77777777" w:rsidR="00B97A7C" w:rsidRDefault="00000000">
      <w:r>
        <w:rPr>
          <w:noProof/>
        </w:rPr>
        <w:drawing>
          <wp:inline distT="0" distB="0" distL="114300" distR="114300" wp14:anchorId="168BAD4D" wp14:editId="07843180">
            <wp:extent cx="5486400" cy="412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1CBDA" w14:textId="467A3819" w:rsidR="00C02CD9" w:rsidRDefault="00C02CD9">
      <w:r>
        <w:t>Tree seedlings in readiness for planting.</w:t>
      </w:r>
    </w:p>
    <w:p w14:paraId="2CFC9E20" w14:textId="77777777" w:rsidR="00B97A7C" w:rsidRDefault="00000000">
      <w:r>
        <w:rPr>
          <w:noProof/>
        </w:rPr>
        <w:lastRenderedPageBreak/>
        <w:drawing>
          <wp:inline distT="0" distB="0" distL="114300" distR="114300" wp14:anchorId="756BBCC2" wp14:editId="413566B2">
            <wp:extent cx="5485130" cy="7291070"/>
            <wp:effectExtent l="0" t="0" r="127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D9A9" w14:textId="3732D49D" w:rsidR="00C02CD9" w:rsidRDefault="00C02CD9">
      <w:r>
        <w:t>Lady planting a tree in the forest</w:t>
      </w:r>
    </w:p>
    <w:p w14:paraId="724AEFE3" w14:textId="0D03745A" w:rsidR="00B97A7C" w:rsidRDefault="00B97A7C"/>
    <w:p w14:paraId="3FE1D57F" w14:textId="58935ECF" w:rsidR="00B97A7C" w:rsidRDefault="00B97A7C"/>
    <w:p w14:paraId="625419B2" w14:textId="0C2A2481" w:rsidR="00C02CD9" w:rsidRDefault="00C02CD9">
      <w:r>
        <w:t>Offloading seedlings from a truck from purchase point</w:t>
      </w:r>
    </w:p>
    <w:p w14:paraId="45AC332B" w14:textId="77777777" w:rsidR="00B97A7C" w:rsidRDefault="00000000">
      <w:r>
        <w:rPr>
          <w:noProof/>
        </w:rPr>
        <w:drawing>
          <wp:inline distT="0" distB="0" distL="114300" distR="114300" wp14:anchorId="363F6AC3" wp14:editId="39EF8612">
            <wp:extent cx="5486400" cy="4127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B7B1" w14:textId="4EB2AF10" w:rsidR="00D92187" w:rsidRDefault="00D92187">
      <w:r>
        <w:t>Tree planting ongoing</w:t>
      </w:r>
    </w:p>
    <w:p w14:paraId="78450FF5" w14:textId="6F68BD40" w:rsidR="00B97A7C" w:rsidRDefault="00B97A7C"/>
    <w:sectPr w:rsidR="00B97A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87EEA" w14:textId="77777777" w:rsidR="00AF510E" w:rsidRDefault="00AF510E">
      <w:pPr>
        <w:spacing w:line="240" w:lineRule="auto"/>
      </w:pPr>
      <w:r>
        <w:separator/>
      </w:r>
    </w:p>
  </w:endnote>
  <w:endnote w:type="continuationSeparator" w:id="0">
    <w:p w14:paraId="4C7AB474" w14:textId="77777777" w:rsidR="00AF510E" w:rsidRDefault="00AF51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5563C" w14:textId="77777777" w:rsidR="00AF510E" w:rsidRDefault="00AF510E">
      <w:pPr>
        <w:spacing w:after="0"/>
      </w:pPr>
      <w:r>
        <w:separator/>
      </w:r>
    </w:p>
  </w:footnote>
  <w:footnote w:type="continuationSeparator" w:id="0">
    <w:p w14:paraId="3B981F0E" w14:textId="77777777" w:rsidR="00AF510E" w:rsidRDefault="00AF51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D47054A8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 w16cid:durableId="487477260">
    <w:abstractNumId w:val="5"/>
  </w:num>
  <w:num w:numId="2" w16cid:durableId="1258950143">
    <w:abstractNumId w:val="3"/>
  </w:num>
  <w:num w:numId="3" w16cid:durableId="2102408721">
    <w:abstractNumId w:val="2"/>
  </w:num>
  <w:num w:numId="4" w16cid:durableId="367489896">
    <w:abstractNumId w:val="4"/>
  </w:num>
  <w:num w:numId="5" w16cid:durableId="78673087">
    <w:abstractNumId w:val="1"/>
  </w:num>
  <w:num w:numId="6" w16cid:durableId="996301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26EB"/>
    <w:rsid w:val="000F1DF1"/>
    <w:rsid w:val="0015074B"/>
    <w:rsid w:val="002636E2"/>
    <w:rsid w:val="0029639D"/>
    <w:rsid w:val="00326F90"/>
    <w:rsid w:val="00401BF0"/>
    <w:rsid w:val="004058BB"/>
    <w:rsid w:val="00840FB9"/>
    <w:rsid w:val="00AA1D8D"/>
    <w:rsid w:val="00AF510E"/>
    <w:rsid w:val="00B47730"/>
    <w:rsid w:val="00B97A7C"/>
    <w:rsid w:val="00C02CD9"/>
    <w:rsid w:val="00CB0664"/>
    <w:rsid w:val="00D67913"/>
    <w:rsid w:val="00D92187"/>
    <w:rsid w:val="00DA280E"/>
    <w:rsid w:val="00FC693F"/>
    <w:rsid w:val="525D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E5D195"/>
  <w14:defaultImageDpi w14:val="300"/>
  <w15:docId w15:val="{5EE97E3B-36C2-44D2-A8B9-38955B5A3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/>
    <w:lsdException w:name="toa heading" w:semiHidden="1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unhideWhenUsed="1"/>
    <w:lsdException w:name="List Continue 2" w:unhideWhenUsed="1"/>
    <w:lsdException w:name="List Continue 3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/>
    <w:lsdException w:name="Body Text 3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 w:qFormat="1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</w:style>
  <w:style w:type="paragraph" w:styleId="BodyText2">
    <w:name w:val="Body Text 2"/>
    <w:basedOn w:val="Normal"/>
    <w:link w:val="BodyText2Char"/>
    <w:uiPriority w:val="99"/>
    <w:unhideWhenUsed/>
    <w:pPr>
      <w:spacing w:after="120" w:line="480" w:lineRule="auto"/>
    </w:pPr>
  </w:style>
  <w:style w:type="paragraph" w:styleId="BodyText3">
    <w:name w:val="Body Text 3"/>
    <w:basedOn w:val="Normal"/>
    <w:link w:val="BodyText3Char"/>
    <w:uiPriority w:val="99"/>
    <w:unhideWhenUsed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">
    <w:name w:val="List"/>
    <w:basedOn w:val="Normal"/>
    <w:uiPriority w:val="99"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pPr>
      <w:numPr>
        <w:numId w:val="3"/>
      </w:numPr>
      <w:contextualSpacing/>
    </w:pPr>
  </w:style>
  <w:style w:type="paragraph" w:styleId="ListContinue">
    <w:name w:val="List Continue"/>
    <w:basedOn w:val="Normal"/>
    <w:uiPriority w:val="99"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pPr>
      <w:spacing w:after="120"/>
      <w:ind w:left="1080"/>
      <w:contextualSpacing/>
    </w:pPr>
  </w:style>
  <w:style w:type="paragraph" w:styleId="ListNumber">
    <w:name w:val="List Number"/>
    <w:basedOn w:val="Normal"/>
    <w:uiPriority w:val="99"/>
    <w:unhideWhenUsed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unhideWhenUsed/>
    <w:pPr>
      <w:numPr>
        <w:numId w:val="6"/>
      </w:numPr>
      <w:contextualSpacing/>
    </w:pPr>
  </w:style>
  <w:style w:type="paragraph" w:styleId="MacroText">
    <w:name w:val="macro"/>
    <w:link w:val="MacroTextChar"/>
    <w:uiPriority w:val="99"/>
    <w:unhideWhenUsed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uiPriority w:val="99"/>
  </w:style>
  <w:style w:type="character" w:customStyle="1" w:styleId="BodyText2Char">
    <w:name w:val="Body Text 2 Char"/>
    <w:basedOn w:val="DefaultParagraphFont"/>
    <w:link w:val="BodyText2"/>
    <w:uiPriority w:val="99"/>
  </w:style>
  <w:style w:type="character" w:customStyle="1" w:styleId="BodyText3Char">
    <w:name w:val="Body Text 3 Char"/>
    <w:basedOn w:val="DefaultParagraphFont"/>
    <w:link w:val="BodyText3"/>
    <w:uiPriority w:val="99"/>
    <w:rPr>
      <w:sz w:val="16"/>
      <w:szCs w:val="16"/>
    </w:rPr>
  </w:style>
  <w:style w:type="character" w:customStyle="1" w:styleId="MacroTextChar">
    <w:name w:val="Macro Text Char"/>
    <w:basedOn w:val="DefaultParagraphFont"/>
    <w:link w:val="MacroText"/>
    <w:uiPriority w:val="99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7F7F7F" w:themeColor="text1" w:themeTint="80"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  <w:color w:val="4F81BD" w:themeColor="accent1"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C0504D" w:themeColor="accent2"/>
      <w:u w:val="single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BookTitle1">
    <w:name w:val="Book Title1"/>
    <w:basedOn w:val="DefaultParagraphFont"/>
    <w:uiPriority w:val="33"/>
    <w:qFormat/>
    <w:rPr>
      <w:b/>
      <w:b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wawire robert</cp:lastModifiedBy>
  <cp:revision>4</cp:revision>
  <dcterms:created xsi:type="dcterms:W3CDTF">2025-07-15T07:30:00Z</dcterms:created>
  <dcterms:modified xsi:type="dcterms:W3CDTF">2025-07-15T19:05:00Z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A8D18DFD376647A09B69BE6B43FD2E85_13</vt:lpwstr>
  </property>
</Properties>
</file>