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6D5" w:rsidRPr="00FD6641" w:rsidRDefault="007A66D5" w:rsidP="00DD65BC">
      <w:pPr>
        <w:spacing w:after="0" w:line="240" w:lineRule="auto"/>
        <w:ind w:right="-180" w:firstLine="360"/>
        <w:contextualSpacing/>
        <w:jc w:val="center"/>
        <w:rPr>
          <w:rFonts w:ascii="Garamond" w:eastAsia="Times New Roman" w:hAnsi="Garamond" w:cs="Times New Roman"/>
          <w:bCs/>
          <w:color w:val="000000" w:themeColor="text1"/>
          <w:sz w:val="28"/>
          <w:szCs w:val="28"/>
          <w:shd w:val="clear" w:color="auto" w:fill="990000"/>
        </w:rPr>
      </w:pPr>
      <w:bookmarkStart w:id="0" w:name="145fefa7d52bf551__GoBack"/>
      <w:r w:rsidRPr="00FD6641">
        <w:rPr>
          <w:rFonts w:ascii="Garamond" w:eastAsia="Times New Roman" w:hAnsi="Garamond" w:cs="Times New Roman"/>
          <w:bCs/>
          <w:color w:val="000000" w:themeColor="text1"/>
          <w:sz w:val="28"/>
          <w:szCs w:val="28"/>
          <w:shd w:val="clear" w:color="auto" w:fill="990000"/>
        </w:rPr>
        <w:t>__________________________________________________</w:t>
      </w:r>
    </w:p>
    <w:p w:rsidR="003D72B4" w:rsidRPr="00FD6641" w:rsidRDefault="003D72B4" w:rsidP="00DD65BC">
      <w:pPr>
        <w:ind w:firstLine="360"/>
        <w:contextualSpacing/>
        <w:jc w:val="center"/>
        <w:rPr>
          <w:rFonts w:ascii="Garamond" w:hAnsi="Garamond"/>
          <w:b/>
          <w:bCs/>
          <w:color w:val="000000" w:themeColor="text1"/>
          <w:sz w:val="28"/>
          <w:szCs w:val="28"/>
          <w:lang w:val="en-GB"/>
        </w:rPr>
      </w:pPr>
      <w:r w:rsidRPr="00FD6641">
        <w:rPr>
          <w:rFonts w:ascii="Garamond" w:hAnsi="Garamond"/>
          <w:b/>
          <w:bCs/>
          <w:color w:val="000000" w:themeColor="text1"/>
          <w:sz w:val="28"/>
          <w:szCs w:val="28"/>
          <w:lang w:val="en-GB"/>
        </w:rPr>
        <w:t xml:space="preserve">WEAVING PEACE NET IN THE MIDDLE OF CRISIS </w:t>
      </w:r>
    </w:p>
    <w:p w:rsidR="007A66D5" w:rsidRPr="00FD6641" w:rsidRDefault="00083247" w:rsidP="00DD65BC">
      <w:pPr>
        <w:ind w:firstLine="360"/>
        <w:contextualSpacing/>
        <w:jc w:val="center"/>
        <w:rPr>
          <w:rFonts w:ascii="Garamond" w:hAnsi="Garamond"/>
          <w:b/>
          <w:bCs/>
          <w:color w:val="000000" w:themeColor="text1"/>
          <w:sz w:val="28"/>
          <w:szCs w:val="28"/>
        </w:rPr>
      </w:pPr>
      <w:r w:rsidRPr="00FD6641">
        <w:rPr>
          <w:rFonts w:ascii="Garamond" w:hAnsi="Garamond"/>
          <w:b/>
          <w:bCs/>
          <w:color w:val="000000" w:themeColor="text1"/>
          <w:sz w:val="28"/>
          <w:szCs w:val="28"/>
        </w:rPr>
        <w:t>Report from Kenya #4</w:t>
      </w:r>
      <w:r w:rsidR="00EF2DF2" w:rsidRPr="00FD6641">
        <w:rPr>
          <w:rFonts w:ascii="Garamond" w:hAnsi="Garamond"/>
          <w:b/>
          <w:bCs/>
          <w:color w:val="000000" w:themeColor="text1"/>
          <w:sz w:val="28"/>
          <w:szCs w:val="28"/>
        </w:rPr>
        <w:t>82</w:t>
      </w:r>
      <w:r w:rsidR="009559D0" w:rsidRPr="00FD6641">
        <w:rPr>
          <w:rFonts w:ascii="Garamond" w:hAnsi="Garamond"/>
          <w:b/>
          <w:bCs/>
          <w:color w:val="000000" w:themeColor="text1"/>
          <w:sz w:val="28"/>
          <w:szCs w:val="28"/>
        </w:rPr>
        <w:t xml:space="preserve"> – </w:t>
      </w:r>
      <w:r w:rsidR="00EF2DF2" w:rsidRPr="00FD6641">
        <w:rPr>
          <w:rFonts w:ascii="Garamond" w:hAnsi="Garamond"/>
          <w:b/>
          <w:bCs/>
          <w:color w:val="000000" w:themeColor="text1"/>
          <w:sz w:val="28"/>
          <w:szCs w:val="28"/>
        </w:rPr>
        <w:t>January 12</w:t>
      </w:r>
      <w:r w:rsidR="00C32934" w:rsidRPr="00FD6641">
        <w:rPr>
          <w:rFonts w:ascii="Garamond" w:hAnsi="Garamond"/>
          <w:b/>
          <w:bCs/>
          <w:color w:val="000000" w:themeColor="text1"/>
          <w:sz w:val="28"/>
          <w:szCs w:val="28"/>
        </w:rPr>
        <w:t>, 2018</w:t>
      </w:r>
    </w:p>
    <w:p w:rsidR="00FD6641" w:rsidRDefault="00FD6641" w:rsidP="008D7F13">
      <w:pPr>
        <w:contextualSpacing/>
        <w:jc w:val="both"/>
        <w:rPr>
          <w:rFonts w:ascii="Garamond" w:hAnsi="Garamond"/>
          <w:bCs/>
          <w:i/>
          <w:color w:val="000000" w:themeColor="text1"/>
          <w:sz w:val="28"/>
          <w:szCs w:val="28"/>
        </w:rPr>
      </w:pPr>
      <w:r>
        <w:rPr>
          <w:rFonts w:ascii="Garamond" w:hAnsi="Garamond"/>
          <w:b/>
          <w:bCs/>
          <w:color w:val="000000" w:themeColor="text1"/>
          <w:sz w:val="28"/>
          <w:szCs w:val="28"/>
        </w:rPr>
        <w:t xml:space="preserve">Update: </w:t>
      </w:r>
      <w:r w:rsidRPr="00441DCA">
        <w:rPr>
          <w:rFonts w:ascii="Garamond" w:hAnsi="Garamond"/>
          <w:bCs/>
          <w:i/>
          <w:color w:val="000000" w:themeColor="text1"/>
          <w:sz w:val="28"/>
          <w:szCs w:val="28"/>
        </w:rPr>
        <w:t xml:space="preserve">Thanks to the good response all </w:t>
      </w:r>
      <w:r w:rsidR="00EC1A28">
        <w:rPr>
          <w:rFonts w:ascii="Garamond" w:hAnsi="Garamond"/>
          <w:bCs/>
          <w:i/>
          <w:color w:val="000000" w:themeColor="text1"/>
          <w:sz w:val="28"/>
          <w:szCs w:val="28"/>
        </w:rPr>
        <w:t xml:space="preserve">the </w:t>
      </w:r>
      <w:r w:rsidRPr="00441DCA">
        <w:rPr>
          <w:rFonts w:ascii="Garamond" w:hAnsi="Garamond"/>
          <w:bCs/>
          <w:i/>
          <w:color w:val="000000" w:themeColor="text1"/>
          <w:sz w:val="28"/>
          <w:szCs w:val="28"/>
        </w:rPr>
        <w:t>students who I reported on last week have received sponsors and some additional funds have been collected to improve the primary school.</w:t>
      </w:r>
    </w:p>
    <w:p w:rsidR="00254492" w:rsidRDefault="00254492" w:rsidP="00254492">
      <w:pPr>
        <w:ind w:firstLine="360"/>
        <w:contextualSpacing/>
        <w:jc w:val="center"/>
        <w:rPr>
          <w:rFonts w:ascii="Garamond" w:hAnsi="Garamond"/>
          <w:b/>
          <w:bCs/>
          <w:color w:val="000000" w:themeColor="text1"/>
          <w:sz w:val="28"/>
          <w:szCs w:val="28"/>
        </w:rPr>
      </w:pPr>
      <w:r>
        <w:rPr>
          <w:rFonts w:ascii="Garamond" w:hAnsi="Garamond"/>
          <w:b/>
          <w:bCs/>
          <w:color w:val="000000" w:themeColor="text1"/>
          <w:sz w:val="28"/>
          <w:szCs w:val="28"/>
        </w:rPr>
        <w:t>*****</w:t>
      </w:r>
    </w:p>
    <w:p w:rsidR="00254492" w:rsidRPr="00254492" w:rsidRDefault="00254492" w:rsidP="00254492">
      <w:pPr>
        <w:contextualSpacing/>
        <w:jc w:val="both"/>
        <w:rPr>
          <w:rFonts w:ascii="Garamond" w:hAnsi="Garamond"/>
          <w:b/>
          <w:bCs/>
          <w:color w:val="000000" w:themeColor="text1"/>
          <w:sz w:val="28"/>
          <w:szCs w:val="28"/>
        </w:rPr>
      </w:pPr>
      <w:r>
        <w:rPr>
          <w:rFonts w:ascii="Garamond" w:hAnsi="Garamond"/>
          <w:b/>
          <w:bCs/>
          <w:color w:val="000000" w:themeColor="text1"/>
          <w:sz w:val="28"/>
          <w:szCs w:val="28"/>
        </w:rPr>
        <w:t xml:space="preserve">Note: </w:t>
      </w:r>
      <w:r>
        <w:rPr>
          <w:rFonts w:ascii="Garamond" w:hAnsi="Garamond"/>
          <w:bCs/>
          <w:color w:val="000000" w:themeColor="text1"/>
          <w:sz w:val="28"/>
          <w:szCs w:val="28"/>
        </w:rPr>
        <w:t xml:space="preserve">I have been able to change the name of the TCSC webpage to </w:t>
      </w:r>
      <w:hyperlink r:id="rId8" w:history="1">
        <w:r w:rsidRPr="00F833BF">
          <w:rPr>
            <w:rStyle w:val="Hyperlink"/>
            <w:rFonts w:ascii="Garamond" w:hAnsi="Garamond"/>
            <w:bCs/>
            <w:sz w:val="28"/>
            <w:szCs w:val="28"/>
          </w:rPr>
          <w:t>https://transformingcommunityforsocialchange.wordpress.com/</w:t>
        </w:r>
      </w:hyperlink>
      <w:r>
        <w:rPr>
          <w:rFonts w:ascii="Garamond" w:hAnsi="Garamond"/>
          <w:bCs/>
          <w:color w:val="000000" w:themeColor="text1"/>
          <w:sz w:val="28"/>
          <w:szCs w:val="28"/>
        </w:rPr>
        <w:t xml:space="preserve">. The old address with “communities” (my mistake) no longer works. </w:t>
      </w:r>
    </w:p>
    <w:p w:rsidR="00441DCA" w:rsidRPr="00441DCA" w:rsidRDefault="00441DCA" w:rsidP="00DD65BC">
      <w:pPr>
        <w:ind w:firstLine="360"/>
        <w:contextualSpacing/>
        <w:jc w:val="center"/>
        <w:rPr>
          <w:rFonts w:ascii="Garamond" w:hAnsi="Garamond"/>
          <w:b/>
          <w:bCs/>
          <w:color w:val="000000" w:themeColor="text1"/>
          <w:sz w:val="28"/>
          <w:szCs w:val="28"/>
        </w:rPr>
      </w:pPr>
      <w:r>
        <w:rPr>
          <w:rFonts w:ascii="Garamond" w:hAnsi="Garamond"/>
          <w:b/>
          <w:bCs/>
          <w:color w:val="000000" w:themeColor="text1"/>
          <w:sz w:val="28"/>
          <w:szCs w:val="28"/>
        </w:rPr>
        <w:t>*****</w:t>
      </w:r>
    </w:p>
    <w:p w:rsidR="00EF2DF2" w:rsidRDefault="00EF2DF2" w:rsidP="008D7F13">
      <w:pPr>
        <w:contextualSpacing/>
        <w:jc w:val="both"/>
        <w:rPr>
          <w:rFonts w:ascii="Garamond" w:hAnsi="Garamond"/>
          <w:bCs/>
          <w:color w:val="000000" w:themeColor="text1"/>
          <w:sz w:val="28"/>
          <w:szCs w:val="28"/>
        </w:rPr>
      </w:pPr>
      <w:r w:rsidRPr="00FD6641">
        <w:rPr>
          <w:rFonts w:ascii="Garamond" w:hAnsi="Garamond"/>
          <w:b/>
          <w:bCs/>
          <w:color w:val="000000" w:themeColor="text1"/>
          <w:sz w:val="28"/>
          <w:szCs w:val="28"/>
        </w:rPr>
        <w:t xml:space="preserve">Request: </w:t>
      </w:r>
      <w:r w:rsidR="00441DCA">
        <w:rPr>
          <w:rFonts w:ascii="Garamond" w:hAnsi="Garamond"/>
          <w:bCs/>
          <w:color w:val="000000" w:themeColor="text1"/>
          <w:sz w:val="28"/>
          <w:szCs w:val="28"/>
        </w:rPr>
        <w:t xml:space="preserve">After a year-long effort, HROC facilitators, led by Innocent </w:t>
      </w:r>
      <w:proofErr w:type="spellStart"/>
      <w:r w:rsidR="00441DCA">
        <w:rPr>
          <w:rFonts w:ascii="Garamond" w:hAnsi="Garamond"/>
          <w:bCs/>
          <w:color w:val="000000" w:themeColor="text1"/>
          <w:sz w:val="28"/>
          <w:szCs w:val="28"/>
        </w:rPr>
        <w:t>Hahirwa</w:t>
      </w:r>
      <w:proofErr w:type="spellEnd"/>
      <w:r w:rsidR="00441DCA">
        <w:rPr>
          <w:rFonts w:ascii="Garamond" w:hAnsi="Garamond"/>
          <w:bCs/>
          <w:color w:val="000000" w:themeColor="text1"/>
          <w:sz w:val="28"/>
          <w:szCs w:val="28"/>
        </w:rPr>
        <w:t xml:space="preserve"> in Rwanda, have revised the English version of the manual for the HROC Basic workshop. Please contact me at </w:t>
      </w:r>
      <w:hyperlink r:id="rId9" w:history="1">
        <w:r w:rsidR="00441DCA" w:rsidRPr="00CD145F">
          <w:rPr>
            <w:rStyle w:val="Hyperlink"/>
            <w:rFonts w:ascii="Garamond" w:hAnsi="Garamond"/>
            <w:bCs/>
            <w:sz w:val="28"/>
            <w:szCs w:val="28"/>
          </w:rPr>
          <w:t>davidzarembka@gmail.com</w:t>
        </w:r>
      </w:hyperlink>
      <w:r w:rsidR="00441DCA">
        <w:rPr>
          <w:rFonts w:ascii="Garamond" w:hAnsi="Garamond"/>
          <w:bCs/>
          <w:color w:val="000000" w:themeColor="text1"/>
          <w:sz w:val="28"/>
          <w:szCs w:val="28"/>
        </w:rPr>
        <w:t xml:space="preserve"> if you would like a</w:t>
      </w:r>
      <w:r w:rsidR="0001510A">
        <w:rPr>
          <w:rFonts w:ascii="Garamond" w:hAnsi="Garamond"/>
          <w:bCs/>
          <w:color w:val="000000" w:themeColor="text1"/>
          <w:sz w:val="28"/>
          <w:szCs w:val="28"/>
        </w:rPr>
        <w:t xml:space="preserve"> cyber</w:t>
      </w:r>
      <w:r w:rsidR="00441DCA">
        <w:rPr>
          <w:rFonts w:ascii="Garamond" w:hAnsi="Garamond"/>
          <w:bCs/>
          <w:color w:val="000000" w:themeColor="text1"/>
          <w:sz w:val="28"/>
          <w:szCs w:val="28"/>
        </w:rPr>
        <w:t xml:space="preserve"> copy. There has been a request from HROC facilitators in Kinshasa, Democratic Republic of the Congo, to have the manual translated into French. The cost of doing this is $250. If you would like to contribute towards this effort, please contact </w:t>
      </w:r>
      <w:proofErr w:type="gramStart"/>
      <w:r w:rsidR="00441DCA">
        <w:rPr>
          <w:rFonts w:ascii="Garamond" w:hAnsi="Garamond"/>
          <w:bCs/>
          <w:color w:val="000000" w:themeColor="text1"/>
          <w:sz w:val="28"/>
          <w:szCs w:val="28"/>
        </w:rPr>
        <w:t>me</w:t>
      </w:r>
      <w:proofErr w:type="gramEnd"/>
      <w:r w:rsidR="00441DCA">
        <w:rPr>
          <w:rFonts w:ascii="Garamond" w:hAnsi="Garamond"/>
          <w:bCs/>
          <w:color w:val="000000" w:themeColor="text1"/>
          <w:sz w:val="28"/>
          <w:szCs w:val="28"/>
        </w:rPr>
        <w:t xml:space="preserve"> and I’ll advise you on how to send the donation. </w:t>
      </w:r>
    </w:p>
    <w:p w:rsidR="00441DCA" w:rsidRPr="00441DCA" w:rsidRDefault="00441DCA" w:rsidP="00DD65BC">
      <w:pPr>
        <w:ind w:firstLine="360"/>
        <w:contextualSpacing/>
        <w:jc w:val="center"/>
        <w:rPr>
          <w:rFonts w:ascii="Garamond" w:hAnsi="Garamond"/>
          <w:b/>
          <w:bCs/>
          <w:i/>
          <w:color w:val="000000" w:themeColor="text1"/>
          <w:sz w:val="28"/>
          <w:szCs w:val="28"/>
        </w:rPr>
      </w:pPr>
      <w:r>
        <w:rPr>
          <w:rFonts w:ascii="Garamond" w:hAnsi="Garamond"/>
          <w:b/>
          <w:bCs/>
          <w:color w:val="000000" w:themeColor="text1"/>
          <w:sz w:val="28"/>
          <w:szCs w:val="28"/>
        </w:rPr>
        <w:t>*****</w:t>
      </w:r>
    </w:p>
    <w:p w:rsidR="00FD6641" w:rsidRPr="00FD6641" w:rsidRDefault="00FD6641" w:rsidP="00DD65BC">
      <w:pPr>
        <w:spacing w:after="0" w:line="240" w:lineRule="auto"/>
        <w:ind w:firstLine="360"/>
        <w:jc w:val="center"/>
        <w:rPr>
          <w:rFonts w:ascii="Garamond" w:eastAsia="Times New Roman" w:hAnsi="Garamond" w:cs="Calibri"/>
          <w:sz w:val="28"/>
          <w:szCs w:val="28"/>
        </w:rPr>
      </w:pPr>
      <w:r w:rsidRPr="00FD6641">
        <w:rPr>
          <w:rFonts w:ascii="Garamond" w:eastAsia="Times New Roman" w:hAnsi="Garamond" w:cs="Calibri"/>
          <w:noProof/>
          <w:sz w:val="28"/>
          <w:szCs w:val="28"/>
        </w:rPr>
        <w:lastRenderedPageBreak/>
        <w:drawing>
          <wp:inline distT="0" distB="0" distL="0" distR="0" wp14:anchorId="41861CE7" wp14:editId="510FB238">
            <wp:extent cx="5471770" cy="4550054"/>
            <wp:effectExtent l="0" t="0" r="0" b="3175"/>
            <wp:docPr id="1" name="Picture 29" descr="C:\Users\Peter\Pictures\2017-06-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ter\Pictures\2017-06-14\210.JPG"/>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a:ext>
                      </a:extLst>
                    </a:blip>
                    <a:srcRect t="9986" r="-112"/>
                    <a:stretch/>
                  </pic:blipFill>
                  <pic:spPr bwMode="auto">
                    <a:xfrm>
                      <a:off x="0" y="0"/>
                      <a:ext cx="5485255" cy="4561267"/>
                    </a:xfrm>
                    <a:prstGeom prst="rect">
                      <a:avLst/>
                    </a:prstGeom>
                    <a:noFill/>
                    <a:ln>
                      <a:noFill/>
                    </a:ln>
                    <a:extLst>
                      <a:ext uri="{53640926-AAD7-44D8-BBD7-CCE9431645EC}">
                        <a14:shadowObscured xmlns:a14="http://schemas.microsoft.com/office/drawing/2010/main"/>
                      </a:ext>
                    </a:extLst>
                  </pic:spPr>
                </pic:pic>
              </a:graphicData>
            </a:graphic>
          </wp:inline>
        </w:drawing>
      </w:r>
    </w:p>
    <w:p w:rsidR="00FD6641" w:rsidRPr="00F412EB" w:rsidRDefault="00441DCA" w:rsidP="00DD65BC">
      <w:pPr>
        <w:spacing w:after="0" w:line="240" w:lineRule="auto"/>
        <w:ind w:firstLine="360"/>
        <w:jc w:val="center"/>
        <w:rPr>
          <w:rFonts w:asciiTheme="majorHAnsi" w:eastAsia="Times New Roman" w:hAnsiTheme="majorHAnsi" w:cs="Calibri"/>
          <w:i/>
          <w:sz w:val="24"/>
          <w:szCs w:val="24"/>
        </w:rPr>
      </w:pPr>
      <w:r w:rsidRPr="00F412EB">
        <w:rPr>
          <w:rFonts w:asciiTheme="majorHAnsi" w:eastAsia="Times New Roman" w:hAnsiTheme="majorHAnsi" w:cs="Calibri"/>
          <w:i/>
          <w:sz w:val="24"/>
          <w:szCs w:val="24"/>
        </w:rPr>
        <w:t>This</w:t>
      </w:r>
      <w:r w:rsidR="00EC1A28" w:rsidRPr="00F412EB">
        <w:rPr>
          <w:rFonts w:asciiTheme="majorHAnsi" w:eastAsia="Times New Roman" w:hAnsiTheme="majorHAnsi" w:cs="Calibri"/>
          <w:i/>
          <w:sz w:val="24"/>
          <w:szCs w:val="24"/>
        </w:rPr>
        <w:t xml:space="preserve"> </w:t>
      </w:r>
      <w:r w:rsidR="003B2885" w:rsidRPr="00F412EB">
        <w:rPr>
          <w:rFonts w:asciiTheme="majorHAnsi" w:eastAsia="Times New Roman" w:hAnsiTheme="majorHAnsi" w:cs="Calibri"/>
          <w:i/>
          <w:sz w:val="24"/>
          <w:szCs w:val="24"/>
        </w:rPr>
        <w:t xml:space="preserve">is a </w:t>
      </w:r>
      <w:r w:rsidR="00EC1A28" w:rsidRPr="00F412EB">
        <w:rPr>
          <w:rFonts w:asciiTheme="majorHAnsi" w:eastAsia="Times New Roman" w:hAnsiTheme="majorHAnsi" w:cs="Calibri"/>
          <w:i/>
          <w:sz w:val="24"/>
          <w:szCs w:val="24"/>
        </w:rPr>
        <w:t>picture of</w:t>
      </w:r>
      <w:r w:rsidR="00FD6641" w:rsidRPr="00F412EB">
        <w:rPr>
          <w:rFonts w:asciiTheme="majorHAnsi" w:eastAsia="Times New Roman" w:hAnsiTheme="majorHAnsi" w:cs="Calibri"/>
          <w:i/>
          <w:sz w:val="24"/>
          <w:szCs w:val="24"/>
        </w:rPr>
        <w:t xml:space="preserve"> a role-play from our participants, depicting the challenges they are facing in the camp and how the skills they have learnt are going to help them transform</w:t>
      </w:r>
      <w:r w:rsidRPr="00F412EB">
        <w:rPr>
          <w:rFonts w:asciiTheme="majorHAnsi" w:eastAsia="Times New Roman" w:hAnsiTheme="majorHAnsi" w:cs="Calibri"/>
          <w:i/>
          <w:sz w:val="24"/>
          <w:szCs w:val="24"/>
        </w:rPr>
        <w:t>.</w:t>
      </w:r>
      <w:r w:rsidR="00FD6641" w:rsidRPr="00F412EB">
        <w:rPr>
          <w:rFonts w:asciiTheme="majorHAnsi" w:eastAsia="Times New Roman" w:hAnsiTheme="majorHAnsi" w:cs="Calibri"/>
          <w:i/>
          <w:sz w:val="24"/>
          <w:szCs w:val="24"/>
        </w:rPr>
        <w:t xml:space="preserve"> </w:t>
      </w:r>
    </w:p>
    <w:p w:rsidR="00D3340D" w:rsidRPr="00D3340D" w:rsidRDefault="00D3340D" w:rsidP="00D3340D">
      <w:pPr>
        <w:spacing w:after="0" w:line="240" w:lineRule="auto"/>
        <w:ind w:firstLine="360"/>
        <w:jc w:val="center"/>
        <w:rPr>
          <w:rFonts w:asciiTheme="majorHAnsi" w:eastAsia="Times New Roman" w:hAnsiTheme="majorHAnsi" w:cs="Calibri"/>
          <w:b/>
          <w:sz w:val="24"/>
          <w:szCs w:val="24"/>
        </w:rPr>
      </w:pPr>
      <w:r w:rsidRPr="00D3340D">
        <w:rPr>
          <w:rFonts w:asciiTheme="majorHAnsi" w:eastAsia="Times New Roman" w:hAnsiTheme="majorHAnsi" w:cs="Calibri"/>
          <w:b/>
          <w:sz w:val="24"/>
          <w:szCs w:val="24"/>
        </w:rPr>
        <w:t>TRANSFORMING COMMUNITY FOR SOCIAL CHANGE</w:t>
      </w:r>
    </w:p>
    <w:p w:rsidR="00D3340D" w:rsidRPr="00D3340D" w:rsidRDefault="00D3340D" w:rsidP="00D3340D">
      <w:pPr>
        <w:spacing w:after="0" w:line="240" w:lineRule="auto"/>
        <w:ind w:firstLine="360"/>
        <w:jc w:val="center"/>
        <w:rPr>
          <w:rFonts w:asciiTheme="majorHAnsi" w:eastAsia="Times New Roman" w:hAnsiTheme="majorHAnsi" w:cs="Calibri"/>
          <w:b/>
          <w:sz w:val="24"/>
          <w:szCs w:val="24"/>
        </w:rPr>
      </w:pPr>
      <w:r w:rsidRPr="00D3340D">
        <w:rPr>
          <w:rFonts w:asciiTheme="majorHAnsi" w:eastAsia="Times New Roman" w:hAnsiTheme="majorHAnsi" w:cs="Calibri"/>
          <w:b/>
          <w:sz w:val="24"/>
          <w:szCs w:val="24"/>
        </w:rPr>
        <w:t>(TCSC)</w:t>
      </w:r>
    </w:p>
    <w:p w:rsidR="00D3340D" w:rsidRPr="00D3340D" w:rsidRDefault="00D3340D" w:rsidP="00D3340D">
      <w:pPr>
        <w:spacing w:after="0" w:line="240" w:lineRule="auto"/>
        <w:ind w:firstLine="360"/>
        <w:jc w:val="center"/>
        <w:rPr>
          <w:rFonts w:asciiTheme="majorHAnsi" w:eastAsia="Times New Roman" w:hAnsiTheme="majorHAnsi" w:cs="Calibri"/>
          <w:b/>
          <w:sz w:val="24"/>
          <w:szCs w:val="24"/>
          <w:lang w:val="en-GB"/>
        </w:rPr>
      </w:pPr>
      <w:r w:rsidRPr="00D3340D">
        <w:rPr>
          <w:rFonts w:asciiTheme="majorHAnsi" w:eastAsia="Times New Roman" w:hAnsiTheme="majorHAnsi" w:cs="Calibri"/>
          <w:b/>
          <w:sz w:val="24"/>
          <w:szCs w:val="24"/>
          <w:lang w:val="en-GB"/>
        </w:rPr>
        <w:t>WEAVING PEACE NET IN THE MIDDLE OF CRISIS IN KAKUMA REFUGEE CAMP</w:t>
      </w:r>
    </w:p>
    <w:p w:rsidR="00D3340D" w:rsidRPr="00D3340D" w:rsidRDefault="00D3340D" w:rsidP="00D3340D">
      <w:pPr>
        <w:spacing w:after="0" w:line="240" w:lineRule="auto"/>
        <w:ind w:firstLine="360"/>
        <w:jc w:val="center"/>
        <w:rPr>
          <w:rFonts w:asciiTheme="majorHAnsi" w:eastAsia="Times New Roman" w:hAnsiTheme="majorHAnsi" w:cs="Calibri"/>
          <w:b/>
          <w:sz w:val="24"/>
          <w:szCs w:val="24"/>
          <w:lang w:val="en-GB"/>
        </w:rPr>
      </w:pPr>
      <w:r w:rsidRPr="00D3340D">
        <w:rPr>
          <w:rFonts w:asciiTheme="majorHAnsi" w:eastAsia="Times New Roman" w:hAnsiTheme="majorHAnsi" w:cs="Calibri"/>
          <w:b/>
          <w:sz w:val="24"/>
          <w:szCs w:val="24"/>
          <w:lang w:val="en-GB"/>
        </w:rPr>
        <w:t xml:space="preserve">By Peter </w:t>
      </w:r>
      <w:proofErr w:type="spellStart"/>
      <w:r w:rsidRPr="00D3340D">
        <w:rPr>
          <w:rFonts w:asciiTheme="majorHAnsi" w:eastAsia="Times New Roman" w:hAnsiTheme="majorHAnsi" w:cs="Calibri"/>
          <w:b/>
          <w:sz w:val="24"/>
          <w:szCs w:val="24"/>
          <w:lang w:val="en-GB"/>
        </w:rPr>
        <w:t>Serete</w:t>
      </w:r>
      <w:proofErr w:type="spellEnd"/>
      <w:r w:rsidRPr="00D3340D">
        <w:rPr>
          <w:rFonts w:asciiTheme="majorHAnsi" w:eastAsia="Times New Roman" w:hAnsiTheme="majorHAnsi" w:cs="Calibri"/>
          <w:b/>
          <w:sz w:val="24"/>
          <w:szCs w:val="24"/>
          <w:lang w:val="en-GB"/>
        </w:rPr>
        <w:t>, Program Manager</w:t>
      </w:r>
    </w:p>
    <w:p w:rsidR="00FD6641" w:rsidRPr="00441DCA" w:rsidRDefault="00441DCA" w:rsidP="00DD65BC">
      <w:pPr>
        <w:spacing w:after="0" w:line="240" w:lineRule="auto"/>
        <w:ind w:firstLine="360"/>
        <w:jc w:val="both"/>
        <w:rPr>
          <w:rFonts w:ascii="Garamond" w:eastAsia="Times New Roman" w:hAnsi="Garamond" w:cs="Calibri"/>
          <w:i/>
          <w:sz w:val="28"/>
          <w:szCs w:val="28"/>
          <w:lang w:val="en-GB"/>
        </w:rPr>
      </w:pPr>
      <w:r w:rsidRPr="00441DCA">
        <w:rPr>
          <w:rFonts w:ascii="Garamond" w:eastAsia="Times New Roman" w:hAnsi="Garamond" w:cs="Calibri"/>
          <w:i/>
          <w:sz w:val="28"/>
          <w:szCs w:val="28"/>
          <w:lang w:val="en-GB"/>
        </w:rPr>
        <w:t>This project</w:t>
      </w:r>
      <w:r w:rsidR="003B2885">
        <w:rPr>
          <w:rFonts w:ascii="Garamond" w:eastAsia="Times New Roman" w:hAnsi="Garamond" w:cs="Calibri"/>
          <w:i/>
          <w:sz w:val="28"/>
          <w:szCs w:val="28"/>
          <w:lang w:val="en-GB"/>
        </w:rPr>
        <w:t xml:space="preserve"> consisting of</w:t>
      </w:r>
      <w:r w:rsidRPr="00441DCA">
        <w:rPr>
          <w:rFonts w:ascii="Garamond" w:eastAsia="Times New Roman" w:hAnsi="Garamond" w:cs="Calibri"/>
          <w:i/>
          <w:sz w:val="28"/>
          <w:szCs w:val="28"/>
          <w:lang w:val="en-GB"/>
        </w:rPr>
        <w:t xml:space="preserve"> four AVP workshops</w:t>
      </w:r>
      <w:r w:rsidR="008D7F13" w:rsidRPr="008D7F13">
        <w:rPr>
          <w:rFonts w:ascii="Garamond" w:eastAsia="Times New Roman" w:hAnsi="Garamond" w:cs="Calibri"/>
          <w:i/>
          <w:sz w:val="28"/>
          <w:szCs w:val="28"/>
          <w:lang w:val="en-GB"/>
        </w:rPr>
        <w:t xml:space="preserve"> in the </w:t>
      </w:r>
      <w:proofErr w:type="spellStart"/>
      <w:r w:rsidR="008D7F13" w:rsidRPr="008D7F13">
        <w:rPr>
          <w:rFonts w:ascii="Garamond" w:eastAsia="Times New Roman" w:hAnsi="Garamond" w:cs="Calibri"/>
          <w:i/>
          <w:sz w:val="28"/>
          <w:szCs w:val="28"/>
          <w:lang w:val="en-GB"/>
        </w:rPr>
        <w:t>Kakuma</w:t>
      </w:r>
      <w:proofErr w:type="spellEnd"/>
      <w:r w:rsidR="008D7F13" w:rsidRPr="008D7F13">
        <w:rPr>
          <w:rFonts w:ascii="Garamond" w:eastAsia="Times New Roman" w:hAnsi="Garamond" w:cs="Calibri"/>
          <w:i/>
          <w:sz w:val="28"/>
          <w:szCs w:val="28"/>
          <w:lang w:val="en-GB"/>
        </w:rPr>
        <w:t xml:space="preserve"> Refugee Camp</w:t>
      </w:r>
      <w:r w:rsidR="00D3340D">
        <w:rPr>
          <w:rFonts w:ascii="Garamond" w:eastAsia="Times New Roman" w:hAnsi="Garamond" w:cs="Calibri"/>
          <w:i/>
          <w:sz w:val="28"/>
          <w:szCs w:val="28"/>
          <w:lang w:val="en-GB"/>
        </w:rPr>
        <w:t xml:space="preserve"> and six</w:t>
      </w:r>
      <w:r w:rsidRPr="00441DCA">
        <w:rPr>
          <w:rFonts w:ascii="Garamond" w:eastAsia="Times New Roman" w:hAnsi="Garamond" w:cs="Calibri"/>
          <w:i/>
          <w:sz w:val="28"/>
          <w:szCs w:val="28"/>
          <w:lang w:val="en-GB"/>
        </w:rPr>
        <w:t xml:space="preserve"> listening session</w:t>
      </w:r>
      <w:r>
        <w:rPr>
          <w:rFonts w:ascii="Garamond" w:eastAsia="Times New Roman" w:hAnsi="Garamond" w:cs="Calibri"/>
          <w:i/>
          <w:sz w:val="28"/>
          <w:szCs w:val="28"/>
          <w:lang w:val="en-GB"/>
        </w:rPr>
        <w:t>s</w:t>
      </w:r>
      <w:r w:rsidR="008D7F13">
        <w:rPr>
          <w:rFonts w:ascii="Garamond" w:eastAsia="Times New Roman" w:hAnsi="Garamond" w:cs="Calibri"/>
          <w:i/>
          <w:sz w:val="28"/>
          <w:szCs w:val="28"/>
          <w:lang w:val="en-GB"/>
        </w:rPr>
        <w:t xml:space="preserve"> in the new </w:t>
      </w:r>
      <w:proofErr w:type="spellStart"/>
      <w:r w:rsidR="008D7F13">
        <w:rPr>
          <w:rFonts w:ascii="Garamond" w:eastAsia="Times New Roman" w:hAnsi="Garamond" w:cs="Calibri"/>
          <w:i/>
          <w:sz w:val="28"/>
          <w:szCs w:val="28"/>
          <w:lang w:val="en-GB"/>
        </w:rPr>
        <w:t>Kalobeyei</w:t>
      </w:r>
      <w:proofErr w:type="spellEnd"/>
      <w:r w:rsidR="008D7F13">
        <w:rPr>
          <w:rFonts w:ascii="Garamond" w:eastAsia="Times New Roman" w:hAnsi="Garamond" w:cs="Calibri"/>
          <w:i/>
          <w:sz w:val="28"/>
          <w:szCs w:val="28"/>
          <w:lang w:val="en-GB"/>
        </w:rPr>
        <w:t xml:space="preserve"> Camp</w:t>
      </w:r>
      <w:r w:rsidRPr="00441DCA">
        <w:rPr>
          <w:rFonts w:ascii="Garamond" w:eastAsia="Times New Roman" w:hAnsi="Garamond" w:cs="Calibri"/>
          <w:i/>
          <w:sz w:val="28"/>
          <w:szCs w:val="28"/>
          <w:lang w:val="en-GB"/>
        </w:rPr>
        <w:t xml:space="preserve"> was sponsored by a grant from the African Great Lakes Peace Trust in England.</w:t>
      </w:r>
      <w:r>
        <w:rPr>
          <w:rFonts w:ascii="Garamond" w:eastAsia="Times New Roman" w:hAnsi="Garamond" w:cs="Calibri"/>
          <w:i/>
          <w:sz w:val="28"/>
          <w:szCs w:val="28"/>
          <w:lang w:val="en-GB"/>
        </w:rPr>
        <w:t xml:space="preserve"> Thanks so much for the support.</w:t>
      </w:r>
    </w:p>
    <w:p w:rsidR="00FD6641" w:rsidRPr="00FD6641" w:rsidRDefault="00910B29" w:rsidP="00DD65BC">
      <w:pPr>
        <w:spacing w:after="0" w:line="240" w:lineRule="auto"/>
        <w:ind w:firstLine="360"/>
        <w:jc w:val="center"/>
        <w:rPr>
          <w:rFonts w:ascii="Garamond" w:eastAsia="Times New Roman" w:hAnsi="Garamond" w:cs="Calibri"/>
          <w:b/>
          <w:sz w:val="28"/>
          <w:szCs w:val="28"/>
          <w:lang w:val="en-GB"/>
        </w:rPr>
      </w:pPr>
      <w:r w:rsidRPr="00FD6641">
        <w:rPr>
          <w:rFonts w:ascii="Garamond" w:eastAsia="Times New Roman" w:hAnsi="Garamond" w:cs="Calibri"/>
          <w:b/>
          <w:sz w:val="28"/>
          <w:szCs w:val="28"/>
          <w:lang w:val="en-GB"/>
        </w:rPr>
        <w:t>BACKGROUND</w:t>
      </w:r>
    </w:p>
    <w:p w:rsidR="00DD65BC" w:rsidRDefault="00EC1A28" w:rsidP="00DD65BC">
      <w:pPr>
        <w:spacing w:after="0" w:line="240" w:lineRule="auto"/>
        <w:ind w:firstLine="360"/>
        <w:jc w:val="both"/>
        <w:rPr>
          <w:rFonts w:ascii="Garamond" w:eastAsia="Times New Roman" w:hAnsi="Garamond" w:cs="Calibri"/>
          <w:sz w:val="28"/>
          <w:szCs w:val="28"/>
        </w:rPr>
      </w:pPr>
      <w:proofErr w:type="spellStart"/>
      <w:r>
        <w:rPr>
          <w:rFonts w:ascii="Garamond" w:eastAsia="Times New Roman" w:hAnsi="Garamond" w:cs="Calibri"/>
          <w:sz w:val="28"/>
          <w:szCs w:val="28"/>
          <w:lang w:val="en-GB"/>
        </w:rPr>
        <w:t>Kakuma</w:t>
      </w:r>
      <w:proofErr w:type="spellEnd"/>
      <w:r>
        <w:rPr>
          <w:rFonts w:ascii="Garamond" w:eastAsia="Times New Roman" w:hAnsi="Garamond" w:cs="Calibri"/>
          <w:sz w:val="28"/>
          <w:szCs w:val="28"/>
          <w:lang w:val="en-GB"/>
        </w:rPr>
        <w:t xml:space="preserve"> R</w:t>
      </w:r>
      <w:r w:rsidR="00FD6641" w:rsidRPr="00FD6641">
        <w:rPr>
          <w:rFonts w:ascii="Garamond" w:eastAsia="Times New Roman" w:hAnsi="Garamond" w:cs="Calibri"/>
          <w:sz w:val="28"/>
          <w:szCs w:val="28"/>
          <w:lang w:val="en-GB"/>
        </w:rPr>
        <w:t xml:space="preserve">efugee </w:t>
      </w:r>
      <w:r>
        <w:rPr>
          <w:rFonts w:ascii="Garamond" w:eastAsia="Times New Roman" w:hAnsi="Garamond" w:cs="Calibri"/>
          <w:sz w:val="28"/>
          <w:szCs w:val="28"/>
          <w:lang w:val="en-GB"/>
        </w:rPr>
        <w:t>Camp</w:t>
      </w:r>
      <w:r w:rsidR="00FD6641" w:rsidRPr="00FD6641">
        <w:rPr>
          <w:rFonts w:ascii="Garamond" w:eastAsia="Times New Roman" w:hAnsi="Garamond" w:cs="Calibri"/>
          <w:sz w:val="28"/>
          <w:szCs w:val="28"/>
          <w:lang w:val="en-GB"/>
        </w:rPr>
        <w:t xml:space="preserve"> was established in 1991, originally hosting Sudanese and then Somali refugees</w:t>
      </w:r>
      <w:r w:rsidR="0001510A">
        <w:rPr>
          <w:rFonts w:ascii="Garamond" w:eastAsia="Times New Roman" w:hAnsi="Garamond" w:cs="Calibri"/>
          <w:sz w:val="28"/>
          <w:szCs w:val="28"/>
          <w:lang w:val="en-GB"/>
        </w:rPr>
        <w:t xml:space="preserve"> and</w:t>
      </w:r>
      <w:r w:rsidR="00FD6641" w:rsidRPr="00FD6641">
        <w:rPr>
          <w:rFonts w:ascii="Garamond" w:eastAsia="Times New Roman" w:hAnsi="Garamond" w:cs="Calibri"/>
          <w:sz w:val="28"/>
          <w:szCs w:val="28"/>
          <w:lang w:val="en-GB"/>
        </w:rPr>
        <w:t xml:space="preserve"> more recent</w:t>
      </w:r>
      <w:r w:rsidR="003B2885">
        <w:rPr>
          <w:rFonts w:ascii="Garamond" w:eastAsia="Times New Roman" w:hAnsi="Garamond" w:cs="Calibri"/>
          <w:sz w:val="28"/>
          <w:szCs w:val="28"/>
          <w:lang w:val="en-GB"/>
        </w:rPr>
        <w:t xml:space="preserve">ly </w:t>
      </w:r>
      <w:r w:rsidR="003B2885" w:rsidRPr="003B2885">
        <w:rPr>
          <w:rFonts w:ascii="Garamond" w:eastAsia="Times New Roman" w:hAnsi="Garamond" w:cs="Calibri"/>
          <w:sz w:val="28"/>
          <w:szCs w:val="28"/>
          <w:lang w:val="en-GB"/>
        </w:rPr>
        <w:t>between 2013 and 2017</w:t>
      </w:r>
      <w:r w:rsidR="003B2885">
        <w:rPr>
          <w:rFonts w:ascii="Garamond" w:eastAsia="Times New Roman" w:hAnsi="Garamond" w:cs="Calibri"/>
          <w:sz w:val="28"/>
          <w:szCs w:val="28"/>
          <w:lang w:val="en-GB"/>
        </w:rPr>
        <w:t xml:space="preserve"> welcoming an</w:t>
      </w:r>
      <w:r w:rsidR="00FD6641" w:rsidRPr="00FD6641">
        <w:rPr>
          <w:rFonts w:ascii="Garamond" w:eastAsia="Times New Roman" w:hAnsi="Garamond" w:cs="Calibri"/>
          <w:sz w:val="28"/>
          <w:szCs w:val="28"/>
          <w:lang w:val="en-GB"/>
        </w:rPr>
        <w:t xml:space="preserve"> influx of South Sudanese</w:t>
      </w:r>
      <w:r w:rsidR="00DD65BC">
        <w:rPr>
          <w:rFonts w:ascii="Garamond" w:eastAsia="Times New Roman" w:hAnsi="Garamond" w:cs="Calibri"/>
          <w:sz w:val="28"/>
          <w:szCs w:val="28"/>
          <w:lang w:val="en-GB"/>
        </w:rPr>
        <w:t xml:space="preserve">. </w:t>
      </w:r>
      <w:r w:rsidR="00FD6641" w:rsidRPr="00FD6641">
        <w:rPr>
          <w:rFonts w:ascii="Garamond" w:eastAsia="Times New Roman" w:hAnsi="Garamond" w:cs="Calibri"/>
          <w:sz w:val="28"/>
          <w:szCs w:val="28"/>
          <w:lang w:val="en-GB"/>
        </w:rPr>
        <w:t xml:space="preserve">The civil war in South Sudan continues to cause mass displacement of civilians both internally and across borders to neighbouring countries including Kenya and Uganda. </w:t>
      </w:r>
      <w:r w:rsidR="003B2885">
        <w:rPr>
          <w:rFonts w:ascii="Garamond" w:eastAsia="Times New Roman" w:hAnsi="Garamond" w:cs="Calibri"/>
          <w:sz w:val="28"/>
          <w:szCs w:val="28"/>
        </w:rPr>
        <w:t>I</w:t>
      </w:r>
      <w:r w:rsidR="00DD65BC" w:rsidRPr="00DD65BC">
        <w:rPr>
          <w:rFonts w:ascii="Garamond" w:eastAsia="Times New Roman" w:hAnsi="Garamond" w:cs="Calibri"/>
          <w:iCs/>
          <w:sz w:val="28"/>
          <w:szCs w:val="28"/>
        </w:rPr>
        <w:t xml:space="preserve">n </w:t>
      </w:r>
      <w:proofErr w:type="spellStart"/>
      <w:r w:rsidR="00DD65BC" w:rsidRPr="00DD65BC">
        <w:rPr>
          <w:rFonts w:ascii="Garamond" w:eastAsia="Times New Roman" w:hAnsi="Garamond" w:cs="Calibri"/>
          <w:iCs/>
          <w:sz w:val="28"/>
          <w:szCs w:val="28"/>
        </w:rPr>
        <w:t>Kakuma</w:t>
      </w:r>
      <w:proofErr w:type="spellEnd"/>
      <w:r w:rsidR="00DD65BC" w:rsidRPr="00DD65BC">
        <w:rPr>
          <w:rFonts w:ascii="Garamond" w:eastAsia="Times New Roman" w:hAnsi="Garamond" w:cs="Calibri"/>
          <w:iCs/>
          <w:sz w:val="28"/>
          <w:szCs w:val="28"/>
        </w:rPr>
        <w:t xml:space="preserve"> there are refugees from Congo, South Sudan, Sudan, Burundi, Uganda, Ethiopian and Somali.</w:t>
      </w:r>
      <w:r w:rsidR="00DD65BC" w:rsidRPr="00DD65BC">
        <w:rPr>
          <w:rFonts w:ascii="Garamond" w:eastAsia="Times New Roman" w:hAnsi="Garamond" w:cs="Calibri"/>
          <w:sz w:val="28"/>
          <w:szCs w:val="28"/>
        </w:rPr>
        <w:t xml:space="preserve"> </w:t>
      </w:r>
      <w:proofErr w:type="spellStart"/>
      <w:r w:rsidR="00DD65BC" w:rsidRPr="00DD65BC">
        <w:rPr>
          <w:rFonts w:ascii="Garamond" w:eastAsia="Times New Roman" w:hAnsi="Garamond" w:cs="Calibri"/>
          <w:sz w:val="28"/>
          <w:szCs w:val="28"/>
        </w:rPr>
        <w:t>Kakuma</w:t>
      </w:r>
      <w:proofErr w:type="spellEnd"/>
      <w:r w:rsidR="00DD65BC" w:rsidRPr="00DD65BC">
        <w:rPr>
          <w:rFonts w:ascii="Garamond" w:eastAsia="Times New Roman" w:hAnsi="Garamond" w:cs="Calibri"/>
          <w:sz w:val="28"/>
          <w:szCs w:val="28"/>
        </w:rPr>
        <w:t xml:space="preserve"> remain a mirror of nearly all the conflicts that so deeply divide Africa today. </w:t>
      </w:r>
    </w:p>
    <w:p w:rsidR="00DD65BC" w:rsidRDefault="00DD65BC" w:rsidP="00DD65BC">
      <w:pPr>
        <w:spacing w:after="0" w:line="240" w:lineRule="auto"/>
        <w:ind w:firstLine="360"/>
        <w:jc w:val="both"/>
        <w:rPr>
          <w:rFonts w:ascii="Garamond" w:eastAsia="Times New Roman" w:hAnsi="Garamond" w:cs="Calibri"/>
          <w:sz w:val="28"/>
          <w:szCs w:val="28"/>
        </w:rPr>
      </w:pPr>
      <w:r w:rsidRPr="00DD65BC">
        <w:rPr>
          <w:rFonts w:ascii="Garamond" w:eastAsia="Times New Roman" w:hAnsi="Garamond" w:cs="Calibri"/>
          <w:sz w:val="28"/>
          <w:szCs w:val="28"/>
        </w:rPr>
        <w:t xml:space="preserve">War does not stop when refugees cross into Kenyan biggest camp as they often bring with them the brutal histories of civil war, ethnic hatreds, genocide, prejudices </w:t>
      </w:r>
      <w:r w:rsidRPr="00DD65BC">
        <w:rPr>
          <w:rFonts w:ascii="Garamond" w:eastAsia="Times New Roman" w:hAnsi="Garamond" w:cs="Calibri"/>
          <w:sz w:val="28"/>
          <w:szCs w:val="28"/>
        </w:rPr>
        <w:lastRenderedPageBreak/>
        <w:t>and conflict plaguing their home countries. Listening to them carefully, the pain, poverty, loneliness, rage, guilt, shame and old wounds serves as a constant reminder of who they are and what they have lost. This situation is always overwhelming and a small provocation can be transformed into unspoken sorrow</w:t>
      </w:r>
      <w:r w:rsidR="00EC1A28">
        <w:rPr>
          <w:rFonts w:ascii="Garamond" w:eastAsia="Times New Roman" w:hAnsi="Garamond" w:cs="Calibri"/>
          <w:sz w:val="28"/>
          <w:szCs w:val="28"/>
        </w:rPr>
        <w:t>,</w:t>
      </w:r>
      <w:r w:rsidRPr="00DD65BC">
        <w:rPr>
          <w:rFonts w:ascii="Garamond" w:eastAsia="Times New Roman" w:hAnsi="Garamond" w:cs="Calibri"/>
          <w:sz w:val="28"/>
          <w:szCs w:val="28"/>
        </w:rPr>
        <w:t xml:space="preserve"> forcing them</w:t>
      </w:r>
      <w:r w:rsidR="00EC1A28">
        <w:rPr>
          <w:rFonts w:ascii="Garamond" w:eastAsia="Times New Roman" w:hAnsi="Garamond" w:cs="Calibri"/>
          <w:sz w:val="28"/>
          <w:szCs w:val="28"/>
        </w:rPr>
        <w:t xml:space="preserve">, </w:t>
      </w:r>
      <w:r w:rsidR="00EC1A28" w:rsidRPr="00EC1A28">
        <w:rPr>
          <w:rFonts w:ascii="Garamond" w:eastAsia="Times New Roman" w:hAnsi="Garamond" w:cs="Calibri"/>
          <w:sz w:val="28"/>
          <w:szCs w:val="28"/>
        </w:rPr>
        <w:t>rather than grounds for reconnection</w:t>
      </w:r>
      <w:r w:rsidR="00EC1A28">
        <w:rPr>
          <w:rFonts w:ascii="Garamond" w:eastAsia="Times New Roman" w:hAnsi="Garamond" w:cs="Calibri"/>
          <w:sz w:val="28"/>
          <w:szCs w:val="28"/>
        </w:rPr>
        <w:t>,</w:t>
      </w:r>
      <w:r w:rsidRPr="00DD65BC">
        <w:rPr>
          <w:rFonts w:ascii="Garamond" w:eastAsia="Times New Roman" w:hAnsi="Garamond" w:cs="Calibri"/>
          <w:sz w:val="28"/>
          <w:szCs w:val="28"/>
        </w:rPr>
        <w:t xml:space="preserve"> to become fuel for the ongoing violence and discrimination that makes life in the camps unbearable. Moreover, there have been tensions between poor locals living around the camps, who often suffer drought and hunger, and the refugees who receive free food, healthcare and education.</w:t>
      </w:r>
    </w:p>
    <w:p w:rsidR="00F8449D" w:rsidRDefault="00F8449D" w:rsidP="00F8449D">
      <w:pPr>
        <w:spacing w:after="0" w:line="240" w:lineRule="auto"/>
        <w:ind w:firstLine="360"/>
        <w:jc w:val="center"/>
        <w:rPr>
          <w:rFonts w:ascii="Garamond" w:eastAsia="Times New Roman" w:hAnsi="Garamond" w:cs="Calibri"/>
          <w:sz w:val="28"/>
          <w:szCs w:val="28"/>
        </w:rPr>
      </w:pPr>
      <w:r w:rsidRPr="00FD6641">
        <w:rPr>
          <w:rFonts w:ascii="Garamond" w:eastAsia="Times New Roman" w:hAnsi="Garamond" w:cs="Calibri"/>
          <w:noProof/>
          <w:sz w:val="28"/>
          <w:szCs w:val="28"/>
        </w:rPr>
        <w:drawing>
          <wp:inline distT="0" distB="0" distL="0" distR="0" wp14:anchorId="0B52D8E2" wp14:editId="0456FAAC">
            <wp:extent cx="5223053" cy="2937356"/>
            <wp:effectExtent l="0" t="0" r="0" b="0"/>
            <wp:docPr id="6" name="Picture 6" descr="C:\Users\Peter\AppData\Local\Microsoft\Windows\Temporary Internet Files\Content.Word\Screenshot_20180105-192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AppData\Local\Microsoft\Windows\Temporary Internet Files\Content.Word\Screenshot_20180105-192037.pn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5223950" cy="2937861"/>
                    </a:xfrm>
                    <a:prstGeom prst="rect">
                      <a:avLst/>
                    </a:prstGeom>
                    <a:noFill/>
                    <a:ln w="9525">
                      <a:noFill/>
                      <a:miter lim="800000"/>
                      <a:headEnd/>
                      <a:tailEnd/>
                    </a:ln>
                  </pic:spPr>
                </pic:pic>
              </a:graphicData>
            </a:graphic>
          </wp:inline>
        </w:drawing>
      </w:r>
    </w:p>
    <w:p w:rsidR="00F8449D" w:rsidRPr="00F412EB" w:rsidRDefault="00F8449D" w:rsidP="00F8449D">
      <w:pPr>
        <w:spacing w:after="0" w:line="240" w:lineRule="auto"/>
        <w:ind w:firstLine="360"/>
        <w:jc w:val="center"/>
        <w:rPr>
          <w:rFonts w:asciiTheme="majorHAnsi" w:eastAsia="Times New Roman" w:hAnsiTheme="majorHAnsi" w:cs="Calibri"/>
          <w:i/>
          <w:sz w:val="24"/>
          <w:szCs w:val="24"/>
        </w:rPr>
      </w:pPr>
      <w:proofErr w:type="gramStart"/>
      <w:r w:rsidRPr="00F412EB">
        <w:rPr>
          <w:rFonts w:asciiTheme="majorHAnsi" w:eastAsia="Times New Roman" w:hAnsiTheme="majorHAnsi" w:cs="Calibri"/>
          <w:i/>
          <w:sz w:val="24"/>
          <w:szCs w:val="24"/>
        </w:rPr>
        <w:t xml:space="preserve">AVP participants at the </w:t>
      </w:r>
      <w:proofErr w:type="spellStart"/>
      <w:r w:rsidRPr="00F412EB">
        <w:rPr>
          <w:rFonts w:asciiTheme="majorHAnsi" w:eastAsia="Times New Roman" w:hAnsiTheme="majorHAnsi" w:cs="Calibri"/>
          <w:i/>
          <w:sz w:val="24"/>
          <w:szCs w:val="24"/>
        </w:rPr>
        <w:t>Kakuma</w:t>
      </w:r>
      <w:proofErr w:type="spellEnd"/>
      <w:r w:rsidRPr="00F412EB">
        <w:rPr>
          <w:rFonts w:asciiTheme="majorHAnsi" w:eastAsia="Times New Roman" w:hAnsiTheme="majorHAnsi" w:cs="Calibri"/>
          <w:i/>
          <w:sz w:val="24"/>
          <w:szCs w:val="24"/>
        </w:rPr>
        <w:t xml:space="preserve"> Friends Church.</w:t>
      </w:r>
      <w:proofErr w:type="gramEnd"/>
    </w:p>
    <w:p w:rsidR="00B634F9" w:rsidRDefault="00FD6641" w:rsidP="00DD65BC">
      <w:pPr>
        <w:spacing w:after="0" w:line="240" w:lineRule="auto"/>
        <w:ind w:firstLine="360"/>
        <w:jc w:val="both"/>
        <w:rPr>
          <w:rFonts w:ascii="Garamond" w:eastAsia="Times New Roman" w:hAnsi="Garamond" w:cs="Calibri"/>
          <w:sz w:val="28"/>
          <w:szCs w:val="28"/>
        </w:rPr>
      </w:pPr>
      <w:r w:rsidRPr="00FD6641">
        <w:rPr>
          <w:rFonts w:ascii="Garamond" w:eastAsia="Times New Roman" w:hAnsi="Garamond" w:cs="Calibri"/>
          <w:sz w:val="28"/>
          <w:szCs w:val="28"/>
          <w:lang w:val="en-GB"/>
        </w:rPr>
        <w:t xml:space="preserve">As a consequence of the progressive closure of </w:t>
      </w:r>
      <w:proofErr w:type="spellStart"/>
      <w:r w:rsidRPr="00FD6641">
        <w:rPr>
          <w:rFonts w:ascii="Garamond" w:eastAsia="Times New Roman" w:hAnsi="Garamond" w:cs="Calibri"/>
          <w:sz w:val="28"/>
          <w:szCs w:val="28"/>
          <w:lang w:val="en-GB"/>
        </w:rPr>
        <w:t>Dadaab</w:t>
      </w:r>
      <w:proofErr w:type="spellEnd"/>
      <w:r w:rsidRPr="00FD6641">
        <w:rPr>
          <w:rFonts w:ascii="Garamond" w:eastAsia="Times New Roman" w:hAnsi="Garamond" w:cs="Calibri"/>
          <w:sz w:val="28"/>
          <w:szCs w:val="28"/>
          <w:lang w:val="en-GB"/>
        </w:rPr>
        <w:t xml:space="preserve"> refugee camp, the other big refugee camp in </w:t>
      </w:r>
      <w:r w:rsidR="003B2885">
        <w:rPr>
          <w:rFonts w:ascii="Garamond" w:eastAsia="Times New Roman" w:hAnsi="Garamond" w:cs="Calibri"/>
          <w:sz w:val="28"/>
          <w:szCs w:val="28"/>
          <w:lang w:val="en-GB"/>
        </w:rPr>
        <w:t xml:space="preserve">north-eastern </w:t>
      </w:r>
      <w:r w:rsidRPr="00FD6641">
        <w:rPr>
          <w:rFonts w:ascii="Garamond" w:eastAsia="Times New Roman" w:hAnsi="Garamond" w:cs="Calibri"/>
          <w:sz w:val="28"/>
          <w:szCs w:val="28"/>
          <w:lang w:val="en-GB"/>
        </w:rPr>
        <w:t xml:space="preserve">Kenya, many new refugees of non-Somali ethnicity are arriving to </w:t>
      </w:r>
      <w:r w:rsidR="00DD65BC">
        <w:rPr>
          <w:rFonts w:ascii="Garamond" w:eastAsia="Times New Roman" w:hAnsi="Garamond" w:cs="Calibri"/>
          <w:sz w:val="28"/>
          <w:szCs w:val="28"/>
          <w:lang w:val="en-GB"/>
        </w:rPr>
        <w:t>a new</w:t>
      </w:r>
      <w:r w:rsidR="003B2885">
        <w:rPr>
          <w:rFonts w:ascii="Garamond" w:eastAsia="Times New Roman" w:hAnsi="Garamond" w:cs="Calibri"/>
          <w:sz w:val="28"/>
          <w:szCs w:val="28"/>
          <w:lang w:val="en-GB"/>
        </w:rPr>
        <w:t>ly opened</w:t>
      </w:r>
      <w:r w:rsidR="00DD65BC">
        <w:rPr>
          <w:rFonts w:ascii="Garamond" w:eastAsia="Times New Roman" w:hAnsi="Garamond" w:cs="Calibri"/>
          <w:sz w:val="28"/>
          <w:szCs w:val="28"/>
          <w:lang w:val="en-GB"/>
        </w:rPr>
        <w:t xml:space="preserve"> camp called </w:t>
      </w:r>
      <w:proofErr w:type="spellStart"/>
      <w:r w:rsidRPr="00FD6641">
        <w:rPr>
          <w:rFonts w:ascii="Garamond" w:eastAsia="Times New Roman" w:hAnsi="Garamond" w:cs="Calibri"/>
          <w:sz w:val="28"/>
          <w:szCs w:val="28"/>
          <w:lang w:val="en-GB"/>
        </w:rPr>
        <w:t>Ka</w:t>
      </w:r>
      <w:r w:rsidR="00DD65BC">
        <w:rPr>
          <w:rFonts w:ascii="Garamond" w:eastAsia="Times New Roman" w:hAnsi="Garamond" w:cs="Calibri"/>
          <w:sz w:val="28"/>
          <w:szCs w:val="28"/>
          <w:lang w:val="en-GB"/>
        </w:rPr>
        <w:t>lobeyei</w:t>
      </w:r>
      <w:proofErr w:type="spellEnd"/>
      <w:r w:rsidR="00DD65BC">
        <w:rPr>
          <w:rFonts w:ascii="Garamond" w:eastAsia="Times New Roman" w:hAnsi="Garamond" w:cs="Calibri"/>
          <w:sz w:val="28"/>
          <w:szCs w:val="28"/>
          <w:lang w:val="en-GB"/>
        </w:rPr>
        <w:t>,</w:t>
      </w:r>
      <w:r w:rsidR="00DD65BC" w:rsidRPr="00DD65BC">
        <w:rPr>
          <w:rFonts w:ascii="Garamond" w:eastAsia="Times New Roman" w:hAnsi="Garamond" w:cs="Calibri"/>
          <w:sz w:val="28"/>
          <w:szCs w:val="28"/>
          <w:lang w:val="en-GB"/>
        </w:rPr>
        <w:t xml:space="preserve"> 30 km</w:t>
      </w:r>
      <w:r w:rsidR="00DD65BC">
        <w:rPr>
          <w:rFonts w:ascii="Garamond" w:eastAsia="Times New Roman" w:hAnsi="Garamond" w:cs="Calibri"/>
          <w:sz w:val="28"/>
          <w:szCs w:val="28"/>
          <w:lang w:val="en-GB"/>
        </w:rPr>
        <w:t xml:space="preserve"> (20 miles)</w:t>
      </w:r>
      <w:r w:rsidR="00EC1A28">
        <w:rPr>
          <w:rFonts w:ascii="Garamond" w:eastAsia="Times New Roman" w:hAnsi="Garamond" w:cs="Calibri"/>
          <w:sz w:val="28"/>
          <w:szCs w:val="28"/>
          <w:lang w:val="en-GB"/>
        </w:rPr>
        <w:t xml:space="preserve"> to the north of </w:t>
      </w:r>
      <w:proofErr w:type="spellStart"/>
      <w:r w:rsidR="00EC1A28">
        <w:rPr>
          <w:rFonts w:ascii="Garamond" w:eastAsia="Times New Roman" w:hAnsi="Garamond" w:cs="Calibri"/>
          <w:sz w:val="28"/>
          <w:szCs w:val="28"/>
          <w:lang w:val="en-GB"/>
        </w:rPr>
        <w:t>Kakuma</w:t>
      </w:r>
      <w:proofErr w:type="spellEnd"/>
      <w:r w:rsidR="00EC1A28">
        <w:rPr>
          <w:rFonts w:ascii="Garamond" w:eastAsia="Times New Roman" w:hAnsi="Garamond" w:cs="Calibri"/>
          <w:sz w:val="28"/>
          <w:szCs w:val="28"/>
          <w:lang w:val="en-GB"/>
        </w:rPr>
        <w:t>. This new camp</w:t>
      </w:r>
      <w:r w:rsidR="00DD65BC" w:rsidRPr="00DD65BC">
        <w:rPr>
          <w:rFonts w:ascii="Garamond" w:eastAsia="Times New Roman" w:hAnsi="Garamond" w:cs="Calibri"/>
          <w:sz w:val="28"/>
          <w:szCs w:val="28"/>
          <w:lang w:val="en-GB"/>
        </w:rPr>
        <w:t xml:space="preserve"> opened due to overcrowding in </w:t>
      </w:r>
      <w:proofErr w:type="spellStart"/>
      <w:r w:rsidR="00DD65BC" w:rsidRPr="00DD65BC">
        <w:rPr>
          <w:rFonts w:ascii="Garamond" w:eastAsia="Times New Roman" w:hAnsi="Garamond" w:cs="Calibri"/>
          <w:sz w:val="28"/>
          <w:szCs w:val="28"/>
          <w:lang w:val="en-GB"/>
        </w:rPr>
        <w:t>Kakuma</w:t>
      </w:r>
      <w:proofErr w:type="spellEnd"/>
      <w:r w:rsidR="00DD65BC" w:rsidRPr="00DD65BC">
        <w:rPr>
          <w:rFonts w:ascii="Garamond" w:eastAsia="Times New Roman" w:hAnsi="Garamond" w:cs="Calibri"/>
          <w:sz w:val="28"/>
          <w:szCs w:val="28"/>
          <w:lang w:val="en-GB"/>
        </w:rPr>
        <w:t xml:space="preserve"> and a decision on the part of the Government of Kenya to move away from an encampment policy </w:t>
      </w:r>
      <w:r w:rsidR="00EC1A28">
        <w:rPr>
          <w:rFonts w:ascii="Garamond" w:eastAsia="Times New Roman" w:hAnsi="Garamond" w:cs="Calibri"/>
          <w:sz w:val="28"/>
          <w:szCs w:val="28"/>
          <w:lang w:val="en-GB"/>
        </w:rPr>
        <w:t xml:space="preserve">[where the refugees are separated from the local population] </w:t>
      </w:r>
      <w:r w:rsidR="00DD65BC">
        <w:rPr>
          <w:rFonts w:ascii="Garamond" w:eastAsia="Times New Roman" w:hAnsi="Garamond" w:cs="Calibri"/>
          <w:sz w:val="28"/>
          <w:szCs w:val="28"/>
          <w:lang w:val="en-GB"/>
        </w:rPr>
        <w:t>for the management of refugees.</w:t>
      </w:r>
      <w:r w:rsidRPr="00FD6641">
        <w:rPr>
          <w:rFonts w:ascii="Garamond" w:eastAsia="Times New Roman" w:hAnsi="Garamond" w:cs="Calibri"/>
          <w:sz w:val="28"/>
          <w:szCs w:val="28"/>
          <w:lang w:val="en-GB"/>
        </w:rPr>
        <w:t xml:space="preserve"> </w:t>
      </w:r>
      <w:proofErr w:type="spellStart"/>
      <w:r w:rsidR="00DD65BC" w:rsidRPr="00DD65BC">
        <w:rPr>
          <w:rFonts w:ascii="Garamond" w:eastAsia="Times New Roman" w:hAnsi="Garamond" w:cs="Calibri"/>
          <w:sz w:val="28"/>
          <w:szCs w:val="28"/>
        </w:rPr>
        <w:t>Kalobeyei</w:t>
      </w:r>
      <w:proofErr w:type="spellEnd"/>
      <w:r w:rsidR="00DD65BC" w:rsidRPr="00DD65BC">
        <w:rPr>
          <w:rFonts w:ascii="Garamond" w:eastAsia="Times New Roman" w:hAnsi="Garamond" w:cs="Calibri"/>
          <w:sz w:val="28"/>
          <w:szCs w:val="28"/>
        </w:rPr>
        <w:t>, built by the UN refugee agency, UNHCR, in conjunction with the local Turkana county government</w:t>
      </w:r>
      <w:r w:rsidR="003B2885">
        <w:rPr>
          <w:rFonts w:ascii="Garamond" w:eastAsia="Times New Roman" w:hAnsi="Garamond" w:cs="Calibri"/>
          <w:sz w:val="28"/>
          <w:szCs w:val="28"/>
        </w:rPr>
        <w:t>,</w:t>
      </w:r>
      <w:r w:rsidR="00DD65BC" w:rsidRPr="00DD65BC">
        <w:rPr>
          <w:rFonts w:ascii="Garamond" w:eastAsia="Times New Roman" w:hAnsi="Garamond" w:cs="Calibri"/>
          <w:sz w:val="28"/>
          <w:szCs w:val="28"/>
        </w:rPr>
        <w:t xml:space="preserve"> is an “integrated settlement”. That means it aims to provide economic benefits and services to host and refugee communities alike, including schools, hospitals, and marketplaces. For them to integrate well, they will need to embrace non-violence, which requires strength, courage, self-respect and respect of others. </w:t>
      </w:r>
    </w:p>
    <w:p w:rsidR="00B634F9" w:rsidRDefault="00FD6641" w:rsidP="00B634F9">
      <w:pPr>
        <w:spacing w:after="0" w:line="240" w:lineRule="auto"/>
        <w:ind w:firstLine="360"/>
        <w:jc w:val="both"/>
        <w:rPr>
          <w:rFonts w:ascii="Garamond" w:eastAsia="Times New Roman" w:hAnsi="Garamond" w:cs="Calibri"/>
          <w:sz w:val="28"/>
          <w:szCs w:val="28"/>
          <w:lang w:val="en-GB"/>
        </w:rPr>
      </w:pPr>
      <w:r w:rsidRPr="00FD6641">
        <w:rPr>
          <w:rFonts w:ascii="Garamond" w:eastAsia="Times New Roman" w:hAnsi="Garamond" w:cs="Calibri"/>
          <w:sz w:val="28"/>
          <w:szCs w:val="28"/>
          <w:lang w:val="en-GB"/>
        </w:rPr>
        <w:t xml:space="preserve">In Kenya, according to UNHCR figures, the combined population of </w:t>
      </w:r>
      <w:proofErr w:type="spellStart"/>
      <w:r w:rsidRPr="00FD6641">
        <w:rPr>
          <w:rFonts w:ascii="Garamond" w:eastAsia="Times New Roman" w:hAnsi="Garamond" w:cs="Calibri"/>
          <w:sz w:val="28"/>
          <w:szCs w:val="28"/>
          <w:lang w:val="en-GB"/>
        </w:rPr>
        <w:t>Kakuma</w:t>
      </w:r>
      <w:proofErr w:type="spellEnd"/>
      <w:r w:rsidRPr="00FD6641">
        <w:rPr>
          <w:rFonts w:ascii="Garamond" w:eastAsia="Times New Roman" w:hAnsi="Garamond" w:cs="Calibri"/>
          <w:sz w:val="28"/>
          <w:szCs w:val="28"/>
          <w:lang w:val="en-GB"/>
        </w:rPr>
        <w:t xml:space="preserve"> and </w:t>
      </w:r>
      <w:proofErr w:type="spellStart"/>
      <w:r w:rsidRPr="00FD6641">
        <w:rPr>
          <w:rFonts w:ascii="Garamond" w:eastAsia="Times New Roman" w:hAnsi="Garamond" w:cs="Calibri"/>
          <w:sz w:val="28"/>
          <w:szCs w:val="28"/>
          <w:lang w:val="en-GB"/>
        </w:rPr>
        <w:t>Kalobeyei</w:t>
      </w:r>
      <w:proofErr w:type="spellEnd"/>
      <w:r w:rsidRPr="00FD6641">
        <w:rPr>
          <w:rFonts w:ascii="Garamond" w:eastAsia="Times New Roman" w:hAnsi="Garamond" w:cs="Calibri"/>
          <w:sz w:val="28"/>
          <w:szCs w:val="28"/>
          <w:lang w:val="en-GB"/>
        </w:rPr>
        <w:t xml:space="preserve"> refugee settlements in Turkana County has increased from 45,638 in 2009 to </w:t>
      </w:r>
      <w:r w:rsidRPr="00FD6641">
        <w:rPr>
          <w:rFonts w:ascii="Garamond" w:eastAsia="Times New Roman" w:hAnsi="Garamond" w:cs="Calibri"/>
          <w:sz w:val="28"/>
          <w:szCs w:val="28"/>
        </w:rPr>
        <w:t>184,938</w:t>
      </w:r>
      <w:r w:rsidRPr="00FD6641">
        <w:rPr>
          <w:rFonts w:ascii="Garamond" w:eastAsia="Times New Roman" w:hAnsi="Garamond" w:cs="Calibri"/>
          <w:sz w:val="28"/>
          <w:szCs w:val="28"/>
          <w:lang w:val="en-GB"/>
        </w:rPr>
        <w:t xml:space="preserve"> refugees as of November 2017.</w:t>
      </w:r>
    </w:p>
    <w:p w:rsidR="00FD6641" w:rsidRPr="00FD6641" w:rsidRDefault="00FD6641" w:rsidP="00B634F9">
      <w:pPr>
        <w:spacing w:after="0" w:line="240" w:lineRule="auto"/>
        <w:ind w:firstLine="360"/>
        <w:jc w:val="both"/>
        <w:rPr>
          <w:rFonts w:ascii="Garamond" w:eastAsia="Times New Roman" w:hAnsi="Garamond" w:cs="Calibri"/>
          <w:color w:val="111111"/>
          <w:sz w:val="28"/>
          <w:szCs w:val="28"/>
        </w:rPr>
      </w:pPr>
      <w:r w:rsidRPr="00FD6641">
        <w:rPr>
          <w:rFonts w:ascii="Garamond" w:eastAsia="Times New Roman" w:hAnsi="Garamond" w:cs="Calibri"/>
          <w:color w:val="222222"/>
          <w:sz w:val="28"/>
          <w:szCs w:val="28"/>
          <w:shd w:val="clear" w:color="auto" w:fill="FFFFFF"/>
        </w:rPr>
        <w:t>In this report, Transforming Community for Social Change (TSCS) in collaboration with Friends Church Peace Teams (FCP</w:t>
      </w:r>
      <w:r w:rsidR="003B2885">
        <w:rPr>
          <w:rFonts w:ascii="Garamond" w:eastAsia="Times New Roman" w:hAnsi="Garamond" w:cs="Calibri"/>
          <w:color w:val="222222"/>
          <w:sz w:val="28"/>
          <w:szCs w:val="28"/>
          <w:shd w:val="clear" w:color="auto" w:fill="FFFFFF"/>
        </w:rPr>
        <w:t>T)</w:t>
      </w:r>
      <w:r w:rsidR="00B634F9">
        <w:rPr>
          <w:rFonts w:ascii="Garamond" w:eastAsia="Times New Roman" w:hAnsi="Garamond" w:cs="Calibri"/>
          <w:color w:val="222222"/>
          <w:sz w:val="28"/>
          <w:szCs w:val="28"/>
          <w:shd w:val="clear" w:color="auto" w:fill="FFFFFF"/>
        </w:rPr>
        <w:t xml:space="preserve"> and Friends Church </w:t>
      </w:r>
      <w:proofErr w:type="spellStart"/>
      <w:r w:rsidR="00B634F9">
        <w:rPr>
          <w:rFonts w:ascii="Garamond" w:eastAsia="Times New Roman" w:hAnsi="Garamond" w:cs="Calibri"/>
          <w:color w:val="222222"/>
          <w:sz w:val="28"/>
          <w:szCs w:val="28"/>
          <w:shd w:val="clear" w:color="auto" w:fill="FFFFFF"/>
        </w:rPr>
        <w:t>Kakuma</w:t>
      </w:r>
      <w:proofErr w:type="spellEnd"/>
      <w:r w:rsidR="00B634F9">
        <w:rPr>
          <w:rFonts w:ascii="Garamond" w:eastAsia="Times New Roman" w:hAnsi="Garamond" w:cs="Calibri"/>
          <w:color w:val="222222"/>
          <w:sz w:val="28"/>
          <w:szCs w:val="28"/>
          <w:shd w:val="clear" w:color="auto" w:fill="FFFFFF"/>
        </w:rPr>
        <w:t xml:space="preserve"> </w:t>
      </w:r>
      <w:r w:rsidR="00B634F9">
        <w:rPr>
          <w:rFonts w:ascii="Garamond" w:eastAsia="Times New Roman" w:hAnsi="Garamond" w:cs="Calibri"/>
          <w:color w:val="222222"/>
          <w:sz w:val="28"/>
          <w:szCs w:val="28"/>
          <w:shd w:val="clear" w:color="auto" w:fill="FFFFFF"/>
        </w:rPr>
        <w:lastRenderedPageBreak/>
        <w:t>(</w:t>
      </w:r>
      <w:r w:rsidRPr="00FD6641">
        <w:rPr>
          <w:rFonts w:ascii="Garamond" w:eastAsia="Times New Roman" w:hAnsi="Garamond" w:cs="Calibri"/>
          <w:color w:val="222222"/>
          <w:sz w:val="28"/>
          <w:szCs w:val="28"/>
          <w:shd w:val="clear" w:color="auto" w:fill="FFFFFF"/>
        </w:rPr>
        <w:t>FCK) with support from African Great Lakes Peace Trust (</w:t>
      </w:r>
      <w:proofErr w:type="spellStart"/>
      <w:r w:rsidRPr="00FD6641">
        <w:rPr>
          <w:rFonts w:ascii="Garamond" w:eastAsia="Times New Roman" w:hAnsi="Garamond" w:cs="Calibri"/>
          <w:color w:val="222222"/>
          <w:sz w:val="28"/>
          <w:szCs w:val="28"/>
          <w:shd w:val="clear" w:color="auto" w:fill="FFFFFF"/>
        </w:rPr>
        <w:t>AGLaPT</w:t>
      </w:r>
      <w:proofErr w:type="spellEnd"/>
      <w:r w:rsidRPr="00FD6641">
        <w:rPr>
          <w:rFonts w:ascii="Garamond" w:eastAsia="Times New Roman" w:hAnsi="Garamond" w:cs="Calibri"/>
          <w:color w:val="222222"/>
          <w:sz w:val="28"/>
          <w:szCs w:val="28"/>
          <w:shd w:val="clear" w:color="auto" w:fill="FFFFFF"/>
        </w:rPr>
        <w:t xml:space="preserve">) from England </w:t>
      </w:r>
      <w:r w:rsidR="00B634F9">
        <w:rPr>
          <w:rFonts w:ascii="Garamond" w:eastAsia="Times New Roman" w:hAnsi="Garamond" w:cs="Calibri"/>
          <w:color w:val="222222"/>
          <w:sz w:val="28"/>
          <w:szCs w:val="28"/>
          <w:shd w:val="clear" w:color="auto" w:fill="FFFFFF"/>
        </w:rPr>
        <w:t>conducted four</w:t>
      </w:r>
      <w:r w:rsidRPr="00FD6641">
        <w:rPr>
          <w:rFonts w:ascii="Garamond" w:eastAsia="Times New Roman" w:hAnsi="Garamond" w:cs="Calibri"/>
          <w:color w:val="222222"/>
          <w:sz w:val="28"/>
          <w:szCs w:val="28"/>
          <w:shd w:val="clear" w:color="auto" w:fill="FFFFFF"/>
        </w:rPr>
        <w:t xml:space="preserve"> </w:t>
      </w:r>
      <w:proofErr w:type="gramStart"/>
      <w:r w:rsidRPr="00FD6641">
        <w:rPr>
          <w:rFonts w:ascii="Garamond" w:eastAsia="Times New Roman" w:hAnsi="Garamond" w:cs="Calibri"/>
          <w:color w:val="222222"/>
          <w:sz w:val="28"/>
          <w:szCs w:val="28"/>
          <w:shd w:val="clear" w:color="auto" w:fill="FFFFFF"/>
        </w:rPr>
        <w:t>Alternative</w:t>
      </w:r>
      <w:proofErr w:type="gramEnd"/>
      <w:r w:rsidRPr="00FD6641">
        <w:rPr>
          <w:rFonts w:ascii="Garamond" w:eastAsia="Times New Roman" w:hAnsi="Garamond" w:cs="Calibri"/>
          <w:color w:val="222222"/>
          <w:sz w:val="28"/>
          <w:szCs w:val="28"/>
          <w:shd w:val="clear" w:color="auto" w:fill="FFFFFF"/>
        </w:rPr>
        <w:t xml:space="preserve"> to Violence (AVP) workshops among the refugees in the middle of crisis in </w:t>
      </w:r>
      <w:proofErr w:type="spellStart"/>
      <w:r w:rsidRPr="00FD6641">
        <w:rPr>
          <w:rFonts w:ascii="Garamond" w:eastAsia="Times New Roman" w:hAnsi="Garamond" w:cs="Calibri"/>
          <w:color w:val="222222"/>
          <w:sz w:val="28"/>
          <w:szCs w:val="28"/>
          <w:shd w:val="clear" w:color="auto" w:fill="FFFFFF"/>
        </w:rPr>
        <w:t>Kakuma</w:t>
      </w:r>
      <w:proofErr w:type="spellEnd"/>
      <w:r w:rsidRPr="00FD6641">
        <w:rPr>
          <w:rFonts w:ascii="Garamond" w:eastAsia="Times New Roman" w:hAnsi="Garamond" w:cs="Calibri"/>
          <w:color w:val="222222"/>
          <w:sz w:val="28"/>
          <w:szCs w:val="28"/>
          <w:shd w:val="clear" w:color="auto" w:fill="FFFFFF"/>
        </w:rPr>
        <w:t xml:space="preserve"> Camp.</w:t>
      </w:r>
      <w:r w:rsidRPr="00FD6641">
        <w:rPr>
          <w:rFonts w:ascii="Garamond" w:eastAsia="Times New Roman" w:hAnsi="Garamond" w:cs="Calibri"/>
          <w:b/>
          <w:sz w:val="28"/>
          <w:szCs w:val="28"/>
        </w:rPr>
        <w:t xml:space="preserve"> </w:t>
      </w:r>
      <w:r w:rsidR="00F8449D" w:rsidRPr="00F8449D">
        <w:rPr>
          <w:rFonts w:ascii="Garamond" w:eastAsia="Times New Roman" w:hAnsi="Garamond" w:cs="Calibri"/>
          <w:sz w:val="28"/>
          <w:szCs w:val="28"/>
        </w:rPr>
        <w:t xml:space="preserve">112 participants </w:t>
      </w:r>
      <w:r w:rsidR="00F8449D">
        <w:rPr>
          <w:rFonts w:ascii="Garamond" w:eastAsia="Times New Roman" w:hAnsi="Garamond" w:cs="Calibri"/>
          <w:sz w:val="28"/>
          <w:szCs w:val="28"/>
        </w:rPr>
        <w:t>were reached including</w:t>
      </w:r>
      <w:r w:rsidR="00F8449D" w:rsidRPr="00F8449D">
        <w:rPr>
          <w:rFonts w:ascii="Garamond" w:eastAsia="Times New Roman" w:hAnsi="Garamond" w:cs="Calibri"/>
          <w:sz w:val="28"/>
          <w:szCs w:val="28"/>
        </w:rPr>
        <w:t xml:space="preserve"> 42 </w:t>
      </w:r>
      <w:r w:rsidR="00F8449D" w:rsidRPr="00F8449D">
        <w:rPr>
          <w:rFonts w:ascii="Garamond" w:eastAsia="Times New Roman" w:hAnsi="Garamond" w:cs="Calibri"/>
          <w:iCs/>
          <w:sz w:val="28"/>
          <w:szCs w:val="28"/>
        </w:rPr>
        <w:t>Congolese, 37 South Sudanese, 21 Burundians, 2 Ugandans, 6 Ethiopians and 4 Somali</w:t>
      </w:r>
      <w:r w:rsidR="00F8449D">
        <w:rPr>
          <w:rFonts w:ascii="Garamond" w:eastAsia="Times New Roman" w:hAnsi="Garamond" w:cs="Calibri"/>
          <w:iCs/>
          <w:sz w:val="28"/>
          <w:szCs w:val="28"/>
        </w:rPr>
        <w:t xml:space="preserve">. </w:t>
      </w:r>
      <w:r w:rsidR="00B634F9">
        <w:rPr>
          <w:rFonts w:ascii="Garamond" w:eastAsia="Times New Roman" w:hAnsi="Garamond" w:cs="Calibri"/>
          <w:sz w:val="28"/>
          <w:szCs w:val="28"/>
        </w:rPr>
        <w:t xml:space="preserve">In addition six listening sessions were held with the new refugees in </w:t>
      </w:r>
      <w:proofErr w:type="spellStart"/>
      <w:r w:rsidR="00B634F9">
        <w:rPr>
          <w:rFonts w:ascii="Garamond" w:eastAsia="Times New Roman" w:hAnsi="Garamond" w:cs="Calibri"/>
          <w:sz w:val="28"/>
          <w:szCs w:val="28"/>
        </w:rPr>
        <w:t>Kalobeyei</w:t>
      </w:r>
      <w:proofErr w:type="spellEnd"/>
      <w:r w:rsidR="00B634F9">
        <w:rPr>
          <w:rFonts w:ascii="Garamond" w:eastAsia="Times New Roman" w:hAnsi="Garamond" w:cs="Calibri"/>
          <w:sz w:val="28"/>
          <w:szCs w:val="28"/>
        </w:rPr>
        <w:t xml:space="preserve"> in order to determine the next steps in promoting peacemaking there. </w:t>
      </w:r>
      <w:r w:rsidR="00F8449D">
        <w:rPr>
          <w:rFonts w:ascii="Garamond" w:eastAsia="Times New Roman" w:hAnsi="Garamond" w:cs="Calibri"/>
          <w:sz w:val="28"/>
          <w:szCs w:val="28"/>
        </w:rPr>
        <w:t xml:space="preserve">The plan is to involve the newly arrived refugees with participants from the local Turkana population. </w:t>
      </w:r>
    </w:p>
    <w:p w:rsidR="00FD6641" w:rsidRPr="00FD6641" w:rsidRDefault="00FD6641" w:rsidP="00DD65BC">
      <w:pPr>
        <w:spacing w:after="0" w:line="240" w:lineRule="auto"/>
        <w:ind w:left="206" w:firstLine="360"/>
        <w:jc w:val="both"/>
        <w:rPr>
          <w:rFonts w:ascii="Garamond" w:eastAsia="Times New Roman" w:hAnsi="Garamond" w:cs="Calibri"/>
          <w:color w:val="2B2B2B"/>
          <w:w w:val="98"/>
          <w:sz w:val="28"/>
          <w:szCs w:val="28"/>
        </w:rPr>
      </w:pPr>
      <w:r w:rsidRPr="00FD6641">
        <w:rPr>
          <w:rFonts w:ascii="Garamond" w:eastAsia="Times New Roman" w:hAnsi="Garamond" w:cs="Calibri"/>
          <w:noProof/>
          <w:color w:val="111111"/>
          <w:sz w:val="28"/>
          <w:szCs w:val="28"/>
        </w:rPr>
        <w:drawing>
          <wp:inline distT="0" distB="0" distL="0" distR="0" wp14:anchorId="6234E230" wp14:editId="21D62F18">
            <wp:extent cx="5943600" cy="3342579"/>
            <wp:effectExtent l="0" t="0" r="0" b="0"/>
            <wp:docPr id="2" name="Picture 5" descr="C:\Users\Peter\AppData\Local\Microsoft\Windows\Temporary Internet Files\Content.Word\Screenshot_20180105-19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Temporary Internet Files\Content.Word\Screenshot_20180105-191946.png"/>
                    <pic:cNvPicPr>
                      <a:picLocks noChangeAspect="1" noChangeArrowheads="1"/>
                    </pic:cNvPicPr>
                  </pic:nvPicPr>
                  <pic:blipFill>
                    <a:blip r:embed="rId14" cstate="email">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5943600" cy="3342579"/>
                    </a:xfrm>
                    <a:prstGeom prst="rect">
                      <a:avLst/>
                    </a:prstGeom>
                    <a:noFill/>
                    <a:ln w="9525">
                      <a:noFill/>
                      <a:miter lim="800000"/>
                      <a:headEnd/>
                      <a:tailEnd/>
                    </a:ln>
                  </pic:spPr>
                </pic:pic>
              </a:graphicData>
            </a:graphic>
          </wp:inline>
        </w:drawing>
      </w:r>
    </w:p>
    <w:p w:rsidR="00FD6641" w:rsidRPr="00F412EB" w:rsidRDefault="00FD6641" w:rsidP="00B634F9">
      <w:pPr>
        <w:spacing w:after="0" w:line="240" w:lineRule="auto"/>
        <w:ind w:left="206" w:firstLine="360"/>
        <w:jc w:val="center"/>
        <w:rPr>
          <w:rFonts w:asciiTheme="majorHAnsi" w:eastAsia="Times New Roman" w:hAnsiTheme="majorHAnsi" w:cs="Calibri"/>
          <w:i/>
          <w:color w:val="2B2B2B"/>
          <w:w w:val="98"/>
          <w:sz w:val="24"/>
          <w:szCs w:val="24"/>
        </w:rPr>
      </w:pPr>
      <w:proofErr w:type="gramStart"/>
      <w:r w:rsidRPr="00F412EB">
        <w:rPr>
          <w:rFonts w:asciiTheme="majorHAnsi" w:eastAsia="Times New Roman" w:hAnsiTheme="majorHAnsi" w:cs="Calibri"/>
          <w:i/>
          <w:color w:val="2B2B2B"/>
          <w:w w:val="98"/>
          <w:sz w:val="24"/>
          <w:szCs w:val="24"/>
        </w:rPr>
        <w:t>AVP participants in a small group d</w:t>
      </w:r>
      <w:r w:rsidR="00F8449D" w:rsidRPr="00F412EB">
        <w:rPr>
          <w:rFonts w:asciiTheme="majorHAnsi" w:eastAsia="Times New Roman" w:hAnsiTheme="majorHAnsi" w:cs="Calibri"/>
          <w:i/>
          <w:color w:val="2B2B2B"/>
          <w:w w:val="98"/>
          <w:sz w:val="24"/>
          <w:szCs w:val="24"/>
        </w:rPr>
        <w:t>iscussion during the exercise on</w:t>
      </w:r>
      <w:r w:rsidRPr="00F412EB">
        <w:rPr>
          <w:rFonts w:asciiTheme="majorHAnsi" w:eastAsia="Times New Roman" w:hAnsiTheme="majorHAnsi" w:cs="Calibri"/>
          <w:i/>
          <w:color w:val="2B2B2B"/>
          <w:w w:val="98"/>
          <w:sz w:val="24"/>
          <w:szCs w:val="24"/>
        </w:rPr>
        <w:t xml:space="preserve"> affirmation</w:t>
      </w:r>
      <w:r w:rsidR="00B634F9" w:rsidRPr="00F412EB">
        <w:rPr>
          <w:rFonts w:asciiTheme="majorHAnsi" w:eastAsia="Times New Roman" w:hAnsiTheme="majorHAnsi" w:cs="Calibri"/>
          <w:i/>
          <w:color w:val="2B2B2B"/>
          <w:w w:val="98"/>
          <w:sz w:val="24"/>
          <w:szCs w:val="24"/>
        </w:rPr>
        <w:t>.</w:t>
      </w:r>
      <w:proofErr w:type="gramEnd"/>
    </w:p>
    <w:p w:rsidR="00FD6641" w:rsidRPr="00FD6641" w:rsidRDefault="00B634F9" w:rsidP="00B634F9">
      <w:pPr>
        <w:spacing w:after="0" w:line="240" w:lineRule="auto"/>
        <w:ind w:firstLine="360"/>
        <w:jc w:val="center"/>
        <w:rPr>
          <w:rFonts w:ascii="Garamond" w:eastAsia="Times New Roman" w:hAnsi="Garamond" w:cs="Calibri"/>
          <w:b/>
          <w:color w:val="000000"/>
          <w:sz w:val="28"/>
          <w:szCs w:val="28"/>
        </w:rPr>
      </w:pPr>
      <w:r>
        <w:rPr>
          <w:rFonts w:ascii="Garamond" w:eastAsia="Times New Roman" w:hAnsi="Garamond" w:cs="Calibri"/>
          <w:b/>
          <w:color w:val="222222"/>
          <w:sz w:val="28"/>
          <w:szCs w:val="28"/>
          <w:shd w:val="clear" w:color="auto" w:fill="FFFFFF"/>
        </w:rPr>
        <w:t>I</w:t>
      </w:r>
      <w:r w:rsidR="00FD6641" w:rsidRPr="00FD6641">
        <w:rPr>
          <w:rFonts w:ascii="Garamond" w:eastAsia="Times New Roman" w:hAnsi="Garamond" w:cs="Calibri"/>
          <w:b/>
          <w:color w:val="222222"/>
          <w:sz w:val="28"/>
          <w:szCs w:val="28"/>
          <w:shd w:val="clear" w:color="auto" w:fill="FFFFFF"/>
        </w:rPr>
        <w:t>NTRODUCTION</w:t>
      </w:r>
    </w:p>
    <w:p w:rsidR="00FD6641" w:rsidRPr="00FD6641" w:rsidRDefault="00FD6641" w:rsidP="00DD65BC">
      <w:pPr>
        <w:spacing w:after="0" w:line="240" w:lineRule="auto"/>
        <w:ind w:firstLine="360"/>
        <w:jc w:val="both"/>
        <w:rPr>
          <w:rFonts w:ascii="Garamond" w:eastAsia="Times New Roman" w:hAnsi="Garamond" w:cs="Calibri"/>
          <w:color w:val="171717"/>
          <w:sz w:val="28"/>
          <w:szCs w:val="28"/>
        </w:rPr>
      </w:pPr>
      <w:r w:rsidRPr="00FD6641">
        <w:rPr>
          <w:rFonts w:ascii="Garamond" w:eastAsia="Times New Roman" w:hAnsi="Garamond" w:cs="Calibri"/>
          <w:color w:val="171717"/>
          <w:sz w:val="28"/>
          <w:szCs w:val="28"/>
        </w:rPr>
        <w:t>M</w:t>
      </w:r>
      <w:r w:rsidRPr="00FD6641">
        <w:rPr>
          <w:rFonts w:ascii="Garamond" w:eastAsia="Times New Roman" w:hAnsi="Garamond" w:cs="Calibri"/>
          <w:color w:val="2B2B2B"/>
          <w:sz w:val="28"/>
          <w:szCs w:val="28"/>
        </w:rPr>
        <w:t>a</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y you</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 xml:space="preserve">g </w:t>
      </w:r>
      <w:r w:rsidRPr="00FD6641">
        <w:rPr>
          <w:rFonts w:ascii="Garamond" w:eastAsia="Times New Roman" w:hAnsi="Garamond" w:cs="Calibri"/>
          <w:color w:val="171717"/>
          <w:sz w:val="28"/>
          <w:szCs w:val="28"/>
        </w:rPr>
        <w:t>p</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opl</w:t>
      </w:r>
      <w:r w:rsidRPr="00FD6641">
        <w:rPr>
          <w:rFonts w:ascii="Garamond" w:eastAsia="Times New Roman" w:hAnsi="Garamond" w:cs="Calibri"/>
          <w:color w:val="2B2B2B"/>
          <w:sz w:val="28"/>
          <w:szCs w:val="28"/>
        </w:rPr>
        <w:t>e g</w:t>
      </w:r>
      <w:r w:rsidRPr="00FD6641">
        <w:rPr>
          <w:rFonts w:ascii="Garamond" w:eastAsia="Times New Roman" w:hAnsi="Garamond" w:cs="Calibri"/>
          <w:color w:val="171717"/>
          <w:sz w:val="28"/>
          <w:szCs w:val="28"/>
        </w:rPr>
        <w:t>r</w:t>
      </w:r>
      <w:r w:rsidRPr="00FD6641">
        <w:rPr>
          <w:rFonts w:ascii="Garamond" w:eastAsia="Times New Roman" w:hAnsi="Garamond" w:cs="Calibri"/>
          <w:color w:val="2B2B2B"/>
          <w:sz w:val="28"/>
          <w:szCs w:val="28"/>
        </w:rPr>
        <w:t>ow</w:t>
      </w:r>
      <w:r w:rsidRPr="00FD6641">
        <w:rPr>
          <w:rFonts w:ascii="Garamond" w:eastAsia="Times New Roman" w:hAnsi="Garamond" w:cs="Calibri"/>
          <w:color w:val="2B2B2B"/>
          <w:spacing w:val="42"/>
          <w:sz w:val="28"/>
          <w:szCs w:val="28"/>
        </w:rPr>
        <w:t xml:space="preserve"> </w:t>
      </w:r>
      <w:r w:rsidRPr="00FD6641">
        <w:rPr>
          <w:rFonts w:ascii="Garamond" w:eastAsia="Times New Roman" w:hAnsi="Garamond" w:cs="Calibri"/>
          <w:color w:val="171717"/>
          <w:sz w:val="28"/>
          <w:szCs w:val="28"/>
        </w:rPr>
        <w:t>up</w:t>
      </w:r>
      <w:r w:rsidRPr="00FD6641">
        <w:rPr>
          <w:rFonts w:ascii="Garamond" w:eastAsia="Times New Roman" w:hAnsi="Garamond" w:cs="Calibri"/>
          <w:color w:val="171717"/>
          <w:spacing w:val="22"/>
          <w:sz w:val="28"/>
          <w:szCs w:val="28"/>
        </w:rPr>
        <w:t xml:space="preserve"> </w:t>
      </w:r>
      <w:r w:rsidRPr="00FD6641">
        <w:rPr>
          <w:rFonts w:ascii="Garamond" w:eastAsia="Times New Roman" w:hAnsi="Garamond" w:cs="Calibri"/>
          <w:color w:val="2B2B2B"/>
          <w:sz w:val="28"/>
          <w:szCs w:val="28"/>
        </w:rPr>
        <w:t>s</w:t>
      </w:r>
      <w:r w:rsidRPr="00FD6641">
        <w:rPr>
          <w:rFonts w:ascii="Garamond" w:eastAsia="Times New Roman" w:hAnsi="Garamond" w:cs="Calibri"/>
          <w:color w:val="171717"/>
          <w:sz w:val="28"/>
          <w:szCs w:val="28"/>
        </w:rPr>
        <w:t>urr</w:t>
      </w:r>
      <w:r w:rsidRPr="00FD6641">
        <w:rPr>
          <w:rFonts w:ascii="Garamond" w:eastAsia="Times New Roman" w:hAnsi="Garamond" w:cs="Calibri"/>
          <w:color w:val="2B2B2B"/>
          <w:sz w:val="28"/>
          <w:szCs w:val="28"/>
        </w:rPr>
        <w:t>o</w:t>
      </w:r>
      <w:r w:rsidRPr="00FD6641">
        <w:rPr>
          <w:rFonts w:ascii="Garamond" w:eastAsia="Times New Roman" w:hAnsi="Garamond" w:cs="Calibri"/>
          <w:color w:val="171717"/>
          <w:sz w:val="28"/>
          <w:szCs w:val="28"/>
        </w:rPr>
        <w:t>un</w:t>
      </w:r>
      <w:r w:rsidRPr="00FD6641">
        <w:rPr>
          <w:rFonts w:ascii="Garamond" w:eastAsia="Times New Roman" w:hAnsi="Garamond" w:cs="Calibri"/>
          <w:color w:val="2B2B2B"/>
          <w:sz w:val="28"/>
          <w:szCs w:val="28"/>
        </w:rPr>
        <w:t>de</w:t>
      </w:r>
      <w:r w:rsidRPr="00FD6641">
        <w:rPr>
          <w:rFonts w:ascii="Garamond" w:eastAsia="Times New Roman" w:hAnsi="Garamond" w:cs="Calibri"/>
          <w:color w:val="171717"/>
          <w:sz w:val="28"/>
          <w:szCs w:val="28"/>
        </w:rPr>
        <w:t>d b</w:t>
      </w:r>
      <w:r w:rsidRPr="00FD6641">
        <w:rPr>
          <w:rFonts w:ascii="Garamond" w:eastAsia="Times New Roman" w:hAnsi="Garamond" w:cs="Calibri"/>
          <w:color w:val="2B2B2B"/>
          <w:sz w:val="28"/>
          <w:szCs w:val="28"/>
        </w:rPr>
        <w:t>y</w:t>
      </w:r>
      <w:r w:rsidRPr="00FD6641">
        <w:rPr>
          <w:rFonts w:ascii="Garamond" w:eastAsia="Times New Roman" w:hAnsi="Garamond" w:cs="Calibri"/>
          <w:color w:val="2B2B2B"/>
          <w:spacing w:val="36"/>
          <w:sz w:val="28"/>
          <w:szCs w:val="28"/>
        </w:rPr>
        <w:t xml:space="preserve"> </w:t>
      </w:r>
      <w:r w:rsidRPr="00FD6641">
        <w:rPr>
          <w:rFonts w:ascii="Garamond" w:eastAsia="Times New Roman" w:hAnsi="Garamond" w:cs="Calibri"/>
          <w:color w:val="2B2B2B"/>
          <w:w w:val="96"/>
          <w:sz w:val="28"/>
          <w:szCs w:val="28"/>
        </w:rPr>
        <w:t>v</w:t>
      </w:r>
      <w:r w:rsidRPr="00FD6641">
        <w:rPr>
          <w:rFonts w:ascii="Garamond" w:eastAsia="Times New Roman" w:hAnsi="Garamond" w:cs="Calibri"/>
          <w:color w:val="171717"/>
          <w:w w:val="105"/>
          <w:sz w:val="28"/>
          <w:szCs w:val="28"/>
        </w:rPr>
        <w:t>iole</w:t>
      </w:r>
      <w:r w:rsidRPr="00FD6641">
        <w:rPr>
          <w:rFonts w:ascii="Garamond" w:eastAsia="Times New Roman" w:hAnsi="Garamond" w:cs="Calibri"/>
          <w:color w:val="171717"/>
          <w:spacing w:val="-1"/>
          <w:w w:val="105"/>
          <w:sz w:val="28"/>
          <w:szCs w:val="28"/>
        </w:rPr>
        <w:t>n</w:t>
      </w:r>
      <w:r w:rsidRPr="00FD6641">
        <w:rPr>
          <w:rFonts w:ascii="Garamond" w:eastAsia="Times New Roman" w:hAnsi="Garamond" w:cs="Calibri"/>
          <w:color w:val="2B2B2B"/>
          <w:w w:val="102"/>
          <w:sz w:val="28"/>
          <w:szCs w:val="28"/>
        </w:rPr>
        <w:t>ce</w:t>
      </w:r>
      <w:r w:rsidRPr="00FD6641">
        <w:rPr>
          <w:rFonts w:ascii="Garamond" w:eastAsia="Times New Roman" w:hAnsi="Garamond" w:cs="Calibri"/>
          <w:color w:val="414141"/>
          <w:sz w:val="28"/>
          <w:szCs w:val="28"/>
        </w:rPr>
        <w:t xml:space="preserve"> </w:t>
      </w:r>
      <w:r w:rsidRPr="00FD6641">
        <w:rPr>
          <w:rFonts w:ascii="Garamond" w:eastAsia="Times New Roman" w:hAnsi="Garamond" w:cs="Calibri"/>
          <w:color w:val="2B2B2B"/>
          <w:sz w:val="28"/>
          <w:szCs w:val="28"/>
        </w:rPr>
        <w:t>a</w:t>
      </w:r>
      <w:r w:rsidRPr="00FD6641">
        <w:rPr>
          <w:rFonts w:ascii="Garamond" w:eastAsia="Times New Roman" w:hAnsi="Garamond" w:cs="Calibri"/>
          <w:color w:val="171717"/>
          <w:sz w:val="28"/>
          <w:szCs w:val="28"/>
        </w:rPr>
        <w:t>nd</w:t>
      </w:r>
      <w:r w:rsidRPr="00FD6641">
        <w:rPr>
          <w:rFonts w:ascii="Garamond" w:eastAsia="Times New Roman" w:hAnsi="Garamond" w:cs="Calibri"/>
          <w:color w:val="171717"/>
          <w:spacing w:val="34"/>
          <w:sz w:val="28"/>
          <w:szCs w:val="28"/>
        </w:rPr>
        <w:t xml:space="preserve"> </w:t>
      </w:r>
      <w:r w:rsidRPr="00FD6641">
        <w:rPr>
          <w:rFonts w:ascii="Garamond" w:eastAsia="Times New Roman" w:hAnsi="Garamond" w:cs="Calibri"/>
          <w:color w:val="171717"/>
          <w:w w:val="75"/>
          <w:sz w:val="28"/>
          <w:szCs w:val="28"/>
        </w:rPr>
        <w:t>l</w:t>
      </w:r>
      <w:r w:rsidRPr="00FD6641">
        <w:rPr>
          <w:rFonts w:ascii="Garamond" w:eastAsia="Times New Roman" w:hAnsi="Garamond" w:cs="Calibri"/>
          <w:color w:val="2B2B2B"/>
          <w:w w:val="102"/>
          <w:sz w:val="28"/>
          <w:szCs w:val="28"/>
        </w:rPr>
        <w:t>ea</w:t>
      </w:r>
      <w:r w:rsidRPr="00FD6641">
        <w:rPr>
          <w:rFonts w:ascii="Garamond" w:eastAsia="Times New Roman" w:hAnsi="Garamond" w:cs="Calibri"/>
          <w:color w:val="171717"/>
          <w:sz w:val="28"/>
          <w:szCs w:val="28"/>
        </w:rPr>
        <w:t xml:space="preserve">rn </w:t>
      </w:r>
      <w:r w:rsidRPr="00FD6641">
        <w:rPr>
          <w:rFonts w:ascii="Garamond" w:eastAsia="Times New Roman" w:hAnsi="Garamond" w:cs="Calibri"/>
          <w:color w:val="171717"/>
          <w:w w:val="108"/>
          <w:sz w:val="28"/>
          <w:szCs w:val="28"/>
        </w:rPr>
        <w:t>t</w:t>
      </w:r>
      <w:r w:rsidRPr="00FD6641">
        <w:rPr>
          <w:rFonts w:ascii="Garamond" w:eastAsia="Times New Roman" w:hAnsi="Garamond" w:cs="Calibri"/>
          <w:color w:val="2B2B2B"/>
          <w:w w:val="108"/>
          <w:sz w:val="28"/>
          <w:szCs w:val="28"/>
        </w:rPr>
        <w:t>o</w:t>
      </w:r>
      <w:r w:rsidRPr="00FD6641">
        <w:rPr>
          <w:rFonts w:ascii="Garamond" w:eastAsia="Times New Roman" w:hAnsi="Garamond" w:cs="Calibri"/>
          <w:color w:val="2B2B2B"/>
          <w:spacing w:val="8"/>
          <w:w w:val="108"/>
          <w:sz w:val="28"/>
          <w:szCs w:val="28"/>
        </w:rPr>
        <w:t xml:space="preserve"> </w:t>
      </w:r>
      <w:r w:rsidRPr="00FD6641">
        <w:rPr>
          <w:rFonts w:ascii="Garamond" w:eastAsia="Times New Roman" w:hAnsi="Garamond" w:cs="Calibri"/>
          <w:color w:val="171717"/>
          <w:sz w:val="28"/>
          <w:szCs w:val="28"/>
        </w:rPr>
        <w:t>se</w:t>
      </w:r>
      <w:r w:rsidRPr="00FD6641">
        <w:rPr>
          <w:rFonts w:ascii="Garamond" w:eastAsia="Times New Roman" w:hAnsi="Garamond" w:cs="Calibri"/>
          <w:color w:val="2B2B2B"/>
          <w:sz w:val="28"/>
          <w:szCs w:val="28"/>
        </w:rPr>
        <w:t>e</w:t>
      </w:r>
      <w:r w:rsidRPr="00FD6641">
        <w:rPr>
          <w:rFonts w:ascii="Garamond" w:eastAsia="Times New Roman" w:hAnsi="Garamond" w:cs="Calibri"/>
          <w:color w:val="2B2B2B"/>
          <w:spacing w:val="40"/>
          <w:sz w:val="28"/>
          <w:szCs w:val="28"/>
        </w:rPr>
        <w:t xml:space="preserve"> </w:t>
      </w:r>
      <w:r w:rsidRPr="00FD6641">
        <w:rPr>
          <w:rFonts w:ascii="Garamond" w:eastAsia="Times New Roman" w:hAnsi="Garamond" w:cs="Calibri"/>
          <w:color w:val="2B2B2B"/>
          <w:sz w:val="28"/>
          <w:szCs w:val="28"/>
        </w:rPr>
        <w:t>vi</w:t>
      </w:r>
      <w:r w:rsidRPr="00FD6641">
        <w:rPr>
          <w:rFonts w:ascii="Garamond" w:eastAsia="Times New Roman" w:hAnsi="Garamond" w:cs="Calibri"/>
          <w:color w:val="171717"/>
          <w:sz w:val="28"/>
          <w:szCs w:val="28"/>
        </w:rPr>
        <w:t>ol</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c</w:t>
      </w:r>
      <w:r w:rsidRPr="00FD6641">
        <w:rPr>
          <w:rFonts w:ascii="Garamond" w:eastAsia="Times New Roman" w:hAnsi="Garamond" w:cs="Calibri"/>
          <w:color w:val="171717"/>
          <w:sz w:val="28"/>
          <w:szCs w:val="28"/>
        </w:rPr>
        <w:t xml:space="preserve">e </w:t>
      </w:r>
      <w:r w:rsidRPr="00FD6641">
        <w:rPr>
          <w:rFonts w:ascii="Garamond" w:eastAsia="Times New Roman" w:hAnsi="Garamond" w:cs="Calibri"/>
          <w:color w:val="2B2B2B"/>
          <w:sz w:val="28"/>
          <w:szCs w:val="28"/>
        </w:rPr>
        <w:t>a</w:t>
      </w:r>
      <w:r w:rsidRPr="00FD6641">
        <w:rPr>
          <w:rFonts w:ascii="Garamond" w:eastAsia="Times New Roman" w:hAnsi="Garamond" w:cs="Calibri"/>
          <w:color w:val="171717"/>
          <w:sz w:val="28"/>
          <w:szCs w:val="28"/>
        </w:rPr>
        <w:t xml:space="preserve">nd </w:t>
      </w:r>
      <w:r w:rsidRPr="00FD6641">
        <w:rPr>
          <w:rFonts w:ascii="Garamond" w:eastAsia="Times New Roman" w:hAnsi="Garamond" w:cs="Calibri"/>
          <w:color w:val="2B2B2B"/>
          <w:sz w:val="28"/>
          <w:szCs w:val="28"/>
        </w:rPr>
        <w:t>a</w:t>
      </w:r>
      <w:r w:rsidRPr="00FD6641">
        <w:rPr>
          <w:rFonts w:ascii="Garamond" w:eastAsia="Times New Roman" w:hAnsi="Garamond" w:cs="Calibri"/>
          <w:color w:val="171717"/>
          <w:sz w:val="28"/>
          <w:szCs w:val="28"/>
        </w:rPr>
        <w:t>bu</w:t>
      </w:r>
      <w:r w:rsidRPr="00FD6641">
        <w:rPr>
          <w:rFonts w:ascii="Garamond" w:eastAsia="Times New Roman" w:hAnsi="Garamond" w:cs="Calibri"/>
          <w:color w:val="2B2B2B"/>
          <w:sz w:val="28"/>
          <w:szCs w:val="28"/>
        </w:rPr>
        <w:t xml:space="preserve">se </w:t>
      </w:r>
      <w:r w:rsidRPr="00FD6641">
        <w:rPr>
          <w:rFonts w:ascii="Garamond" w:eastAsia="Times New Roman" w:hAnsi="Garamond" w:cs="Calibri"/>
          <w:color w:val="171717"/>
          <w:sz w:val="28"/>
          <w:szCs w:val="28"/>
        </w:rPr>
        <w:t>of</w:t>
      </w:r>
      <w:r w:rsidRPr="00FD6641">
        <w:rPr>
          <w:rFonts w:ascii="Garamond" w:eastAsia="Times New Roman" w:hAnsi="Garamond" w:cs="Calibri"/>
          <w:color w:val="171717"/>
          <w:spacing w:val="29"/>
          <w:sz w:val="28"/>
          <w:szCs w:val="28"/>
        </w:rPr>
        <w:t xml:space="preserve"> </w:t>
      </w:r>
      <w:r w:rsidRPr="00FD6641">
        <w:rPr>
          <w:rFonts w:ascii="Garamond" w:eastAsia="Times New Roman" w:hAnsi="Garamond" w:cs="Calibri"/>
          <w:color w:val="171717"/>
          <w:sz w:val="28"/>
          <w:szCs w:val="28"/>
        </w:rPr>
        <w:t>p</w:t>
      </w:r>
      <w:r w:rsidRPr="00FD6641">
        <w:rPr>
          <w:rFonts w:ascii="Garamond" w:eastAsia="Times New Roman" w:hAnsi="Garamond" w:cs="Calibri"/>
          <w:color w:val="2B2B2B"/>
          <w:sz w:val="28"/>
          <w:szCs w:val="28"/>
        </w:rPr>
        <w:t>o</w:t>
      </w:r>
      <w:r w:rsidRPr="00FD6641">
        <w:rPr>
          <w:rFonts w:ascii="Garamond" w:eastAsia="Times New Roman" w:hAnsi="Garamond" w:cs="Calibri"/>
          <w:color w:val="171717"/>
          <w:sz w:val="28"/>
          <w:szCs w:val="28"/>
        </w:rPr>
        <w:t>w</w:t>
      </w:r>
      <w:r w:rsidRPr="00FD6641">
        <w:rPr>
          <w:rFonts w:ascii="Garamond" w:eastAsia="Times New Roman" w:hAnsi="Garamond" w:cs="Calibri"/>
          <w:color w:val="2B2B2B"/>
          <w:sz w:val="28"/>
          <w:szCs w:val="28"/>
        </w:rPr>
        <w:t xml:space="preserve">er </w:t>
      </w:r>
      <w:r w:rsidRPr="00FD6641">
        <w:rPr>
          <w:rFonts w:ascii="Garamond" w:eastAsia="Times New Roman" w:hAnsi="Garamond" w:cs="Calibri"/>
          <w:color w:val="414141"/>
          <w:sz w:val="28"/>
          <w:szCs w:val="28"/>
        </w:rPr>
        <w:t>as</w:t>
      </w:r>
      <w:r w:rsidRPr="00FD6641">
        <w:rPr>
          <w:rFonts w:ascii="Garamond" w:eastAsia="Times New Roman" w:hAnsi="Garamond" w:cs="Calibri"/>
          <w:color w:val="414141"/>
          <w:spacing w:val="28"/>
          <w:sz w:val="28"/>
          <w:szCs w:val="28"/>
        </w:rPr>
        <w:t xml:space="preserve"> </w:t>
      </w:r>
      <w:r w:rsidRPr="00FD6641">
        <w:rPr>
          <w:rFonts w:ascii="Garamond" w:eastAsia="Times New Roman" w:hAnsi="Garamond" w:cs="Calibri"/>
          <w:color w:val="171717"/>
          <w:w w:val="103"/>
          <w:sz w:val="28"/>
          <w:szCs w:val="28"/>
        </w:rPr>
        <w:t>n</w:t>
      </w:r>
      <w:r w:rsidRPr="00FD6641">
        <w:rPr>
          <w:rFonts w:ascii="Garamond" w:eastAsia="Times New Roman" w:hAnsi="Garamond" w:cs="Calibri"/>
          <w:color w:val="2B2B2B"/>
          <w:w w:val="109"/>
          <w:sz w:val="28"/>
          <w:szCs w:val="28"/>
        </w:rPr>
        <w:t>or</w:t>
      </w:r>
      <w:r w:rsidRPr="00FD6641">
        <w:rPr>
          <w:rFonts w:ascii="Garamond" w:eastAsia="Times New Roman" w:hAnsi="Garamond" w:cs="Calibri"/>
          <w:color w:val="171717"/>
          <w:w w:val="98"/>
          <w:sz w:val="28"/>
          <w:szCs w:val="28"/>
        </w:rPr>
        <w:t>m</w:t>
      </w:r>
      <w:r w:rsidRPr="00FD6641">
        <w:rPr>
          <w:rFonts w:ascii="Garamond" w:eastAsia="Times New Roman" w:hAnsi="Garamond" w:cs="Calibri"/>
          <w:color w:val="2B2B2B"/>
          <w:w w:val="102"/>
          <w:sz w:val="28"/>
          <w:szCs w:val="28"/>
        </w:rPr>
        <w:t>a</w:t>
      </w:r>
      <w:r w:rsidRPr="00FD6641">
        <w:rPr>
          <w:rFonts w:ascii="Garamond" w:eastAsia="Times New Roman" w:hAnsi="Garamond" w:cs="Calibri"/>
          <w:color w:val="171717"/>
          <w:w w:val="75"/>
          <w:sz w:val="28"/>
          <w:szCs w:val="28"/>
        </w:rPr>
        <w:t>l</w:t>
      </w:r>
      <w:r w:rsidRPr="00FD6641">
        <w:rPr>
          <w:rFonts w:ascii="Garamond" w:eastAsia="Times New Roman" w:hAnsi="Garamond" w:cs="Calibri"/>
          <w:color w:val="171717"/>
          <w:sz w:val="28"/>
          <w:szCs w:val="28"/>
        </w:rPr>
        <w:t xml:space="preserve"> </w:t>
      </w:r>
      <w:r w:rsidRPr="00FD6641">
        <w:rPr>
          <w:rFonts w:ascii="Garamond" w:eastAsia="Times New Roman" w:hAnsi="Garamond" w:cs="Calibri"/>
          <w:color w:val="2B2B2B"/>
          <w:sz w:val="28"/>
          <w:szCs w:val="28"/>
        </w:rPr>
        <w:t>a</w:t>
      </w:r>
      <w:r w:rsidRPr="00FD6641">
        <w:rPr>
          <w:rFonts w:ascii="Garamond" w:eastAsia="Times New Roman" w:hAnsi="Garamond" w:cs="Calibri"/>
          <w:color w:val="171717"/>
          <w:sz w:val="28"/>
          <w:szCs w:val="28"/>
        </w:rPr>
        <w:t>nd</w:t>
      </w:r>
      <w:r w:rsidRPr="00FD6641">
        <w:rPr>
          <w:rFonts w:ascii="Garamond" w:eastAsia="Times New Roman" w:hAnsi="Garamond" w:cs="Calibri"/>
          <w:color w:val="171717"/>
          <w:spacing w:val="48"/>
          <w:sz w:val="28"/>
          <w:szCs w:val="28"/>
        </w:rPr>
        <w:t xml:space="preserve"> </w:t>
      </w:r>
      <w:r w:rsidRPr="00FD6641">
        <w:rPr>
          <w:rFonts w:ascii="Garamond" w:eastAsia="Times New Roman" w:hAnsi="Garamond" w:cs="Calibri"/>
          <w:color w:val="2B2B2B"/>
          <w:w w:val="104"/>
          <w:sz w:val="28"/>
          <w:szCs w:val="28"/>
        </w:rPr>
        <w:t>effec</w:t>
      </w:r>
      <w:r w:rsidRPr="00FD6641">
        <w:rPr>
          <w:rFonts w:ascii="Garamond" w:eastAsia="Times New Roman" w:hAnsi="Garamond" w:cs="Calibri"/>
          <w:color w:val="2B2B2B"/>
          <w:spacing w:val="-1"/>
          <w:w w:val="104"/>
          <w:sz w:val="28"/>
          <w:szCs w:val="28"/>
        </w:rPr>
        <w:t>t</w:t>
      </w:r>
      <w:r w:rsidRPr="00FD6641">
        <w:rPr>
          <w:rFonts w:ascii="Garamond" w:eastAsia="Times New Roman" w:hAnsi="Garamond" w:cs="Calibri"/>
          <w:color w:val="171717"/>
          <w:w w:val="63"/>
          <w:sz w:val="28"/>
          <w:szCs w:val="28"/>
        </w:rPr>
        <w:t>i</w:t>
      </w:r>
      <w:r w:rsidRPr="00FD6641">
        <w:rPr>
          <w:rFonts w:ascii="Garamond" w:eastAsia="Times New Roman" w:hAnsi="Garamond" w:cs="Calibri"/>
          <w:color w:val="2B2B2B"/>
          <w:w w:val="110"/>
          <w:sz w:val="28"/>
          <w:szCs w:val="28"/>
        </w:rPr>
        <w:t>ve</w:t>
      </w:r>
      <w:r w:rsidRPr="00FD6641">
        <w:rPr>
          <w:rFonts w:ascii="Garamond" w:eastAsia="Times New Roman" w:hAnsi="Garamond" w:cs="Calibri"/>
          <w:color w:val="2B2B2B"/>
          <w:sz w:val="28"/>
          <w:szCs w:val="28"/>
        </w:rPr>
        <w:t xml:space="preserve"> </w:t>
      </w:r>
      <w:r w:rsidRPr="00FD6641">
        <w:rPr>
          <w:rFonts w:ascii="Garamond" w:eastAsia="Times New Roman" w:hAnsi="Garamond" w:cs="Calibri"/>
          <w:color w:val="171717"/>
          <w:sz w:val="28"/>
          <w:szCs w:val="28"/>
        </w:rPr>
        <w:t>r</w:t>
      </w:r>
      <w:r w:rsidRPr="00FD6641">
        <w:rPr>
          <w:rFonts w:ascii="Garamond" w:eastAsia="Times New Roman" w:hAnsi="Garamond" w:cs="Calibri"/>
          <w:color w:val="2B2B2B"/>
          <w:sz w:val="28"/>
          <w:szCs w:val="28"/>
        </w:rPr>
        <w:t>es</w:t>
      </w:r>
      <w:r w:rsidRPr="00FD6641">
        <w:rPr>
          <w:rFonts w:ascii="Garamond" w:eastAsia="Times New Roman" w:hAnsi="Garamond" w:cs="Calibri"/>
          <w:color w:val="171717"/>
          <w:sz w:val="28"/>
          <w:szCs w:val="28"/>
        </w:rPr>
        <w:t>pon</w:t>
      </w:r>
      <w:r w:rsidRPr="00FD6641">
        <w:rPr>
          <w:rFonts w:ascii="Garamond" w:eastAsia="Times New Roman" w:hAnsi="Garamond" w:cs="Calibri"/>
          <w:color w:val="414141"/>
          <w:sz w:val="28"/>
          <w:szCs w:val="28"/>
        </w:rPr>
        <w:t>se</w:t>
      </w:r>
      <w:r w:rsidRPr="00FD6641">
        <w:rPr>
          <w:rFonts w:ascii="Garamond" w:eastAsia="Times New Roman" w:hAnsi="Garamond" w:cs="Calibri"/>
          <w:color w:val="2B2B2B"/>
          <w:sz w:val="28"/>
          <w:szCs w:val="28"/>
        </w:rPr>
        <w:t xml:space="preserve">s </w:t>
      </w:r>
      <w:r w:rsidRPr="00FD6641">
        <w:rPr>
          <w:rFonts w:ascii="Garamond" w:eastAsia="Times New Roman" w:hAnsi="Garamond" w:cs="Calibri"/>
          <w:color w:val="171717"/>
          <w:sz w:val="28"/>
          <w:szCs w:val="28"/>
        </w:rPr>
        <w:t>t</w:t>
      </w:r>
      <w:r w:rsidRPr="00FD6641">
        <w:rPr>
          <w:rFonts w:ascii="Garamond" w:eastAsia="Times New Roman" w:hAnsi="Garamond" w:cs="Calibri"/>
          <w:color w:val="2B2B2B"/>
          <w:sz w:val="28"/>
          <w:szCs w:val="28"/>
        </w:rPr>
        <w:t>o</w:t>
      </w:r>
      <w:r w:rsidRPr="00FD6641">
        <w:rPr>
          <w:rFonts w:ascii="Garamond" w:eastAsia="Times New Roman" w:hAnsi="Garamond" w:cs="Calibri"/>
          <w:color w:val="2B2B2B"/>
          <w:spacing w:val="24"/>
          <w:sz w:val="28"/>
          <w:szCs w:val="28"/>
        </w:rPr>
        <w:t xml:space="preserve"> </w:t>
      </w:r>
      <w:r w:rsidRPr="00FD6641">
        <w:rPr>
          <w:rFonts w:ascii="Garamond" w:eastAsia="Times New Roman" w:hAnsi="Garamond" w:cs="Calibri"/>
          <w:color w:val="2B2B2B"/>
          <w:sz w:val="28"/>
          <w:szCs w:val="28"/>
        </w:rPr>
        <w:t>co</w:t>
      </w:r>
      <w:r w:rsidRPr="00FD6641">
        <w:rPr>
          <w:rFonts w:ascii="Garamond" w:eastAsia="Times New Roman" w:hAnsi="Garamond" w:cs="Calibri"/>
          <w:color w:val="171717"/>
          <w:sz w:val="28"/>
          <w:szCs w:val="28"/>
        </w:rPr>
        <w:t>nfli</w:t>
      </w:r>
      <w:r w:rsidRPr="00FD6641">
        <w:rPr>
          <w:rFonts w:ascii="Garamond" w:eastAsia="Times New Roman" w:hAnsi="Garamond" w:cs="Calibri"/>
          <w:color w:val="2B2B2B"/>
          <w:sz w:val="28"/>
          <w:szCs w:val="28"/>
        </w:rPr>
        <w:t>c</w:t>
      </w:r>
      <w:r w:rsidRPr="00FD6641">
        <w:rPr>
          <w:rFonts w:ascii="Garamond" w:eastAsia="Times New Roman" w:hAnsi="Garamond" w:cs="Calibri"/>
          <w:color w:val="171717"/>
          <w:sz w:val="28"/>
          <w:szCs w:val="28"/>
        </w:rPr>
        <w:t xml:space="preserve">t. </w:t>
      </w:r>
      <w:r w:rsidRPr="00FD6641">
        <w:rPr>
          <w:rFonts w:ascii="Garamond" w:eastAsia="Times New Roman" w:hAnsi="Garamond" w:cs="Calibri"/>
          <w:color w:val="2B2B2B"/>
          <w:sz w:val="28"/>
          <w:szCs w:val="28"/>
        </w:rPr>
        <w:t>V</w:t>
      </w:r>
      <w:r w:rsidRPr="00FD6641">
        <w:rPr>
          <w:rFonts w:ascii="Garamond" w:eastAsia="Times New Roman" w:hAnsi="Garamond" w:cs="Calibri"/>
          <w:color w:val="171717"/>
          <w:sz w:val="28"/>
          <w:szCs w:val="28"/>
        </w:rPr>
        <w:t>iol</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 xml:space="preserve">ce </w:t>
      </w:r>
      <w:r w:rsidRPr="00FD6641">
        <w:rPr>
          <w:rFonts w:ascii="Garamond" w:eastAsia="Times New Roman" w:hAnsi="Garamond" w:cs="Calibri"/>
          <w:color w:val="2B2B2B"/>
          <w:spacing w:val="34"/>
          <w:sz w:val="28"/>
          <w:szCs w:val="28"/>
        </w:rPr>
        <w:t>appears</w:t>
      </w:r>
      <w:r w:rsidRPr="00FD6641">
        <w:rPr>
          <w:rFonts w:ascii="Garamond" w:eastAsia="Times New Roman" w:hAnsi="Garamond" w:cs="Calibri"/>
          <w:color w:val="2B2B2B"/>
          <w:sz w:val="28"/>
          <w:szCs w:val="28"/>
        </w:rPr>
        <w:t xml:space="preserve"> </w:t>
      </w:r>
      <w:r w:rsidRPr="00FD6641">
        <w:rPr>
          <w:rFonts w:ascii="Garamond" w:eastAsia="Times New Roman" w:hAnsi="Garamond" w:cs="Calibri"/>
          <w:color w:val="2B2B2B"/>
          <w:spacing w:val="24"/>
          <w:sz w:val="28"/>
          <w:szCs w:val="28"/>
        </w:rPr>
        <w:t>to</w:t>
      </w:r>
      <w:r w:rsidRPr="00FD6641">
        <w:rPr>
          <w:rFonts w:ascii="Garamond" w:eastAsia="Times New Roman" w:hAnsi="Garamond" w:cs="Calibri"/>
          <w:color w:val="2B2B2B"/>
          <w:spacing w:val="10"/>
          <w:sz w:val="28"/>
          <w:szCs w:val="28"/>
        </w:rPr>
        <w:t xml:space="preserve"> </w:t>
      </w:r>
      <w:r w:rsidRPr="00FD6641">
        <w:rPr>
          <w:rFonts w:ascii="Garamond" w:eastAsia="Times New Roman" w:hAnsi="Garamond" w:cs="Calibri"/>
          <w:color w:val="171717"/>
          <w:sz w:val="28"/>
          <w:szCs w:val="28"/>
        </w:rPr>
        <w:t>b</w:t>
      </w:r>
      <w:r w:rsidRPr="00FD6641">
        <w:rPr>
          <w:rFonts w:ascii="Garamond" w:eastAsia="Times New Roman" w:hAnsi="Garamond" w:cs="Calibri"/>
          <w:color w:val="414141"/>
          <w:sz w:val="28"/>
          <w:szCs w:val="28"/>
        </w:rPr>
        <w:t>e</w:t>
      </w:r>
      <w:r w:rsidRPr="00FD6641">
        <w:rPr>
          <w:rFonts w:ascii="Garamond" w:eastAsia="Times New Roman" w:hAnsi="Garamond" w:cs="Calibri"/>
          <w:color w:val="414141"/>
          <w:spacing w:val="34"/>
          <w:sz w:val="28"/>
          <w:szCs w:val="28"/>
        </w:rPr>
        <w:t xml:space="preserve"> </w:t>
      </w:r>
      <w:r w:rsidRPr="00FD6641">
        <w:rPr>
          <w:rFonts w:ascii="Garamond" w:eastAsia="Times New Roman" w:hAnsi="Garamond" w:cs="Calibri"/>
          <w:color w:val="171717"/>
          <w:sz w:val="28"/>
          <w:szCs w:val="28"/>
        </w:rPr>
        <w:t xml:space="preserve">the </w:t>
      </w:r>
      <w:r w:rsidRPr="00FD6641">
        <w:rPr>
          <w:rFonts w:ascii="Garamond" w:eastAsia="Times New Roman" w:hAnsi="Garamond" w:cs="Calibri"/>
          <w:color w:val="2B2B2B"/>
          <w:w w:val="103"/>
          <w:sz w:val="28"/>
          <w:szCs w:val="28"/>
        </w:rPr>
        <w:t>on</w:t>
      </w:r>
      <w:r w:rsidRPr="00FD6641">
        <w:rPr>
          <w:rFonts w:ascii="Garamond" w:eastAsia="Times New Roman" w:hAnsi="Garamond" w:cs="Calibri"/>
          <w:color w:val="171717"/>
          <w:w w:val="75"/>
          <w:sz w:val="28"/>
          <w:szCs w:val="28"/>
        </w:rPr>
        <w:t>l</w:t>
      </w:r>
      <w:r w:rsidRPr="00FD6641">
        <w:rPr>
          <w:rFonts w:ascii="Garamond" w:eastAsia="Times New Roman" w:hAnsi="Garamond" w:cs="Calibri"/>
          <w:color w:val="2B2B2B"/>
          <w:w w:val="89"/>
          <w:sz w:val="28"/>
          <w:szCs w:val="28"/>
        </w:rPr>
        <w:t>y</w:t>
      </w:r>
      <w:r w:rsidRPr="00FD6641">
        <w:rPr>
          <w:rFonts w:ascii="Garamond" w:eastAsia="Times New Roman" w:hAnsi="Garamond" w:cs="Calibri"/>
          <w:color w:val="2B2B2B"/>
          <w:sz w:val="28"/>
          <w:szCs w:val="28"/>
        </w:rPr>
        <w:t xml:space="preserve"> </w:t>
      </w:r>
      <w:r w:rsidRPr="00FD6641">
        <w:rPr>
          <w:rFonts w:ascii="Garamond" w:eastAsia="Times New Roman" w:hAnsi="Garamond" w:cs="Calibri"/>
          <w:color w:val="2B2B2B"/>
          <w:spacing w:val="7"/>
          <w:sz w:val="28"/>
          <w:szCs w:val="28"/>
        </w:rPr>
        <w:t>viable</w:t>
      </w:r>
      <w:r w:rsidRPr="00FD6641">
        <w:rPr>
          <w:rFonts w:ascii="Garamond" w:eastAsia="Times New Roman" w:hAnsi="Garamond" w:cs="Calibri"/>
          <w:color w:val="2B2B2B"/>
          <w:sz w:val="28"/>
          <w:szCs w:val="28"/>
        </w:rPr>
        <w:t xml:space="preserve"> </w:t>
      </w:r>
      <w:r w:rsidRPr="00FD6641">
        <w:rPr>
          <w:rFonts w:ascii="Garamond" w:eastAsia="Times New Roman" w:hAnsi="Garamond" w:cs="Calibri"/>
          <w:color w:val="2B2B2B"/>
          <w:spacing w:val="14"/>
          <w:sz w:val="28"/>
          <w:szCs w:val="28"/>
        </w:rPr>
        <w:t>option</w:t>
      </w:r>
      <w:r w:rsidRPr="00FD6641">
        <w:rPr>
          <w:rFonts w:ascii="Garamond" w:eastAsia="Times New Roman" w:hAnsi="Garamond" w:cs="Calibri"/>
          <w:color w:val="2B2B2B"/>
          <w:sz w:val="28"/>
          <w:szCs w:val="28"/>
        </w:rPr>
        <w:t xml:space="preserve"> </w:t>
      </w:r>
      <w:r w:rsidRPr="00FD6641">
        <w:rPr>
          <w:rFonts w:ascii="Garamond" w:eastAsia="Times New Roman" w:hAnsi="Garamond" w:cs="Calibri"/>
          <w:color w:val="2B2B2B"/>
          <w:spacing w:val="7"/>
          <w:sz w:val="28"/>
          <w:szCs w:val="28"/>
        </w:rPr>
        <w:t>for</w:t>
      </w:r>
      <w:r w:rsidRPr="00FD6641">
        <w:rPr>
          <w:rFonts w:ascii="Garamond" w:eastAsia="Times New Roman" w:hAnsi="Garamond" w:cs="Calibri"/>
          <w:color w:val="171717"/>
          <w:spacing w:val="5"/>
          <w:sz w:val="28"/>
          <w:szCs w:val="28"/>
        </w:rPr>
        <w:t xml:space="preserve"> </w:t>
      </w:r>
      <w:r w:rsidRPr="00FD6641">
        <w:rPr>
          <w:rFonts w:ascii="Garamond" w:eastAsia="Times New Roman" w:hAnsi="Garamond" w:cs="Calibri"/>
          <w:color w:val="171717"/>
          <w:sz w:val="28"/>
          <w:szCs w:val="28"/>
        </w:rPr>
        <w:t>re</w:t>
      </w:r>
      <w:r w:rsidRPr="00FD6641">
        <w:rPr>
          <w:rFonts w:ascii="Garamond" w:eastAsia="Times New Roman" w:hAnsi="Garamond" w:cs="Calibri"/>
          <w:color w:val="2B2B2B"/>
          <w:sz w:val="28"/>
          <w:szCs w:val="28"/>
        </w:rPr>
        <w:t>spo</w:t>
      </w:r>
      <w:r w:rsidRPr="00FD6641">
        <w:rPr>
          <w:rFonts w:ascii="Garamond" w:eastAsia="Times New Roman" w:hAnsi="Garamond" w:cs="Calibri"/>
          <w:color w:val="171717"/>
          <w:sz w:val="28"/>
          <w:szCs w:val="28"/>
        </w:rPr>
        <w:t>ndin</w:t>
      </w:r>
      <w:r w:rsidRPr="00FD6641">
        <w:rPr>
          <w:rFonts w:ascii="Garamond" w:eastAsia="Times New Roman" w:hAnsi="Garamond" w:cs="Calibri"/>
          <w:color w:val="2B2B2B"/>
          <w:sz w:val="28"/>
          <w:szCs w:val="28"/>
        </w:rPr>
        <w:t xml:space="preserve">g </w:t>
      </w:r>
      <w:r w:rsidRPr="00FD6641">
        <w:rPr>
          <w:rFonts w:ascii="Garamond" w:eastAsia="Times New Roman" w:hAnsi="Garamond" w:cs="Calibri"/>
          <w:color w:val="2B2B2B"/>
          <w:spacing w:val="48"/>
          <w:sz w:val="28"/>
          <w:szCs w:val="28"/>
        </w:rPr>
        <w:t>to</w:t>
      </w:r>
      <w:r w:rsidRPr="00FD6641">
        <w:rPr>
          <w:rFonts w:ascii="Garamond" w:eastAsia="Times New Roman" w:hAnsi="Garamond" w:cs="Calibri"/>
          <w:color w:val="2B2B2B"/>
          <w:spacing w:val="24"/>
          <w:sz w:val="28"/>
          <w:szCs w:val="28"/>
        </w:rPr>
        <w:t xml:space="preserve"> </w:t>
      </w:r>
      <w:r w:rsidRPr="00FD6641">
        <w:rPr>
          <w:rFonts w:ascii="Garamond" w:eastAsia="Times New Roman" w:hAnsi="Garamond" w:cs="Calibri"/>
          <w:color w:val="2B2B2B"/>
          <w:sz w:val="28"/>
          <w:szCs w:val="28"/>
        </w:rPr>
        <w:t>con</w:t>
      </w:r>
      <w:r w:rsidRPr="00FD6641">
        <w:rPr>
          <w:rFonts w:ascii="Garamond" w:eastAsia="Times New Roman" w:hAnsi="Garamond" w:cs="Calibri"/>
          <w:color w:val="171717"/>
          <w:sz w:val="28"/>
          <w:szCs w:val="28"/>
        </w:rPr>
        <w:t>flict. Th</w:t>
      </w:r>
      <w:r w:rsidRPr="00FD6641">
        <w:rPr>
          <w:rFonts w:ascii="Garamond" w:eastAsia="Times New Roman" w:hAnsi="Garamond" w:cs="Calibri"/>
          <w:color w:val="2B2B2B"/>
          <w:sz w:val="28"/>
          <w:szCs w:val="28"/>
        </w:rPr>
        <w:t>e</w:t>
      </w:r>
      <w:r w:rsidRPr="00FD6641">
        <w:rPr>
          <w:rFonts w:ascii="Garamond" w:eastAsia="Times New Roman" w:hAnsi="Garamond" w:cs="Calibri"/>
          <w:color w:val="2B2B2B"/>
          <w:spacing w:val="-1"/>
          <w:sz w:val="28"/>
          <w:szCs w:val="28"/>
        </w:rPr>
        <w:t xml:space="preserve"> </w:t>
      </w:r>
      <w:r w:rsidRPr="00FD6641">
        <w:rPr>
          <w:rFonts w:ascii="Garamond" w:eastAsia="Times New Roman" w:hAnsi="Garamond" w:cs="Calibri"/>
          <w:bCs/>
          <w:sz w:val="28"/>
          <w:szCs w:val="28"/>
        </w:rPr>
        <w:t>main</w:t>
      </w:r>
      <w:r w:rsidRPr="00FD6641">
        <w:rPr>
          <w:rFonts w:ascii="Garamond" w:eastAsia="Times New Roman" w:hAnsi="Garamond" w:cs="Times New Roman"/>
          <w:bCs/>
          <w:sz w:val="28"/>
          <w:szCs w:val="28"/>
        </w:rPr>
        <w:t xml:space="preserve"> </w:t>
      </w:r>
      <w:r w:rsidRPr="00FD6641">
        <w:rPr>
          <w:rFonts w:ascii="Garamond" w:eastAsia="Times New Roman" w:hAnsi="Garamond" w:cs="Calibri"/>
          <w:color w:val="2B2B2B"/>
          <w:w w:val="99"/>
          <w:sz w:val="28"/>
          <w:szCs w:val="28"/>
        </w:rPr>
        <w:t>objective</w:t>
      </w:r>
      <w:r w:rsidR="00B634F9">
        <w:rPr>
          <w:rFonts w:ascii="Garamond" w:eastAsia="Times New Roman" w:hAnsi="Garamond" w:cs="Calibri"/>
          <w:color w:val="2B2B2B"/>
          <w:w w:val="99"/>
          <w:sz w:val="28"/>
          <w:szCs w:val="28"/>
        </w:rPr>
        <w:t>s</w:t>
      </w:r>
      <w:r w:rsidRPr="00FD6641">
        <w:rPr>
          <w:rFonts w:ascii="Garamond" w:eastAsia="Times New Roman" w:hAnsi="Garamond" w:cs="Calibri"/>
          <w:color w:val="2B2B2B"/>
          <w:w w:val="99"/>
          <w:sz w:val="28"/>
          <w:szCs w:val="28"/>
        </w:rPr>
        <w:t xml:space="preserve"> </w:t>
      </w:r>
      <w:r w:rsidRPr="00FD6641">
        <w:rPr>
          <w:rFonts w:ascii="Garamond" w:eastAsia="Times New Roman" w:hAnsi="Garamond" w:cs="Calibri"/>
          <w:color w:val="2B2B2B"/>
          <w:spacing w:val="2"/>
          <w:sz w:val="28"/>
          <w:szCs w:val="28"/>
        </w:rPr>
        <w:t>of</w:t>
      </w:r>
      <w:r w:rsidRPr="00FD6641">
        <w:rPr>
          <w:rFonts w:ascii="Garamond" w:eastAsia="Times New Roman" w:hAnsi="Garamond" w:cs="Calibri"/>
          <w:color w:val="171717"/>
          <w:spacing w:val="-8"/>
          <w:sz w:val="28"/>
          <w:szCs w:val="28"/>
        </w:rPr>
        <w:t xml:space="preserve"> </w:t>
      </w:r>
      <w:r w:rsidRPr="00FD6641">
        <w:rPr>
          <w:rFonts w:ascii="Garamond" w:eastAsia="Times New Roman" w:hAnsi="Garamond" w:cs="Calibri"/>
          <w:color w:val="171717"/>
          <w:sz w:val="28"/>
          <w:szCs w:val="28"/>
        </w:rPr>
        <w:t xml:space="preserve">AVP in these </w:t>
      </w:r>
      <w:r w:rsidR="00B634F9">
        <w:rPr>
          <w:rFonts w:ascii="Garamond" w:eastAsia="Times New Roman" w:hAnsi="Garamond" w:cs="Calibri"/>
          <w:color w:val="171717"/>
          <w:sz w:val="28"/>
          <w:szCs w:val="28"/>
        </w:rPr>
        <w:t>four basic trainings were</w:t>
      </w:r>
    </w:p>
    <w:p w:rsidR="00FD6641" w:rsidRPr="00FD6641" w:rsidRDefault="00FD6641" w:rsidP="00DD65BC">
      <w:pPr>
        <w:spacing w:after="0" w:line="240" w:lineRule="auto"/>
        <w:ind w:firstLine="360"/>
        <w:jc w:val="both"/>
        <w:rPr>
          <w:rFonts w:ascii="Garamond" w:eastAsia="Times New Roman" w:hAnsi="Garamond" w:cs="Calibri"/>
          <w:color w:val="171717"/>
          <w:sz w:val="28"/>
          <w:szCs w:val="28"/>
        </w:rPr>
      </w:pPr>
      <w:r w:rsidRPr="00FD6641">
        <w:rPr>
          <w:rFonts w:ascii="Garamond" w:eastAsia="Times New Roman" w:hAnsi="Garamond" w:cs="Calibri"/>
          <w:color w:val="171717"/>
          <w:sz w:val="28"/>
          <w:szCs w:val="28"/>
        </w:rPr>
        <w:t>1. To</w:t>
      </w:r>
      <w:r w:rsidRPr="00FD6641">
        <w:rPr>
          <w:rFonts w:ascii="Garamond" w:eastAsia="Times New Roman" w:hAnsi="Garamond" w:cs="Calibri"/>
          <w:color w:val="171717"/>
          <w:spacing w:val="18"/>
          <w:sz w:val="28"/>
          <w:szCs w:val="28"/>
        </w:rPr>
        <w:t xml:space="preserve"> </w:t>
      </w:r>
      <w:r w:rsidRPr="00FD6641">
        <w:rPr>
          <w:rFonts w:ascii="Garamond" w:eastAsia="Times New Roman" w:hAnsi="Garamond" w:cs="Calibri"/>
          <w:color w:val="2B2B2B"/>
          <w:w w:val="102"/>
          <w:sz w:val="28"/>
          <w:szCs w:val="28"/>
        </w:rPr>
        <w:t>rai</w:t>
      </w:r>
      <w:r w:rsidRPr="00FD6641">
        <w:rPr>
          <w:rFonts w:ascii="Garamond" w:eastAsia="Times New Roman" w:hAnsi="Garamond" w:cs="Calibri"/>
          <w:color w:val="414141"/>
          <w:w w:val="98"/>
          <w:sz w:val="28"/>
          <w:szCs w:val="28"/>
        </w:rPr>
        <w:t>s</w:t>
      </w:r>
      <w:r w:rsidRPr="00FD6641">
        <w:rPr>
          <w:rFonts w:ascii="Garamond" w:eastAsia="Times New Roman" w:hAnsi="Garamond" w:cs="Calibri"/>
          <w:color w:val="2B2B2B"/>
          <w:sz w:val="28"/>
          <w:szCs w:val="28"/>
        </w:rPr>
        <w:t>e</w:t>
      </w:r>
      <w:r w:rsidRPr="00FD6641">
        <w:rPr>
          <w:rFonts w:ascii="Garamond" w:eastAsia="Times New Roman" w:hAnsi="Garamond" w:cs="Calibri"/>
          <w:sz w:val="28"/>
          <w:szCs w:val="28"/>
        </w:rPr>
        <w:t xml:space="preserve"> </w:t>
      </w:r>
      <w:r w:rsidRPr="00FD6641">
        <w:rPr>
          <w:rFonts w:ascii="Garamond" w:eastAsia="Times New Roman" w:hAnsi="Garamond" w:cs="Calibri"/>
          <w:color w:val="2B2B2B"/>
          <w:sz w:val="28"/>
          <w:szCs w:val="28"/>
        </w:rPr>
        <w:t>a</w:t>
      </w:r>
      <w:r w:rsidRPr="00FD6641">
        <w:rPr>
          <w:rFonts w:ascii="Garamond" w:eastAsia="Times New Roman" w:hAnsi="Garamond" w:cs="Calibri"/>
          <w:color w:val="171717"/>
          <w:sz w:val="28"/>
          <w:szCs w:val="28"/>
        </w:rPr>
        <w:t>w</w:t>
      </w:r>
      <w:r w:rsidRPr="00FD6641">
        <w:rPr>
          <w:rFonts w:ascii="Garamond" w:eastAsia="Times New Roman" w:hAnsi="Garamond" w:cs="Calibri"/>
          <w:color w:val="2B2B2B"/>
          <w:sz w:val="28"/>
          <w:szCs w:val="28"/>
        </w:rPr>
        <w:t>a</w:t>
      </w:r>
      <w:r w:rsidRPr="00FD6641">
        <w:rPr>
          <w:rFonts w:ascii="Garamond" w:eastAsia="Times New Roman" w:hAnsi="Garamond" w:cs="Calibri"/>
          <w:color w:val="171717"/>
          <w:sz w:val="28"/>
          <w:szCs w:val="28"/>
        </w:rPr>
        <w:t>r</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ess of</w:t>
      </w:r>
      <w:r w:rsidRPr="00FD6641">
        <w:rPr>
          <w:rFonts w:ascii="Garamond" w:eastAsia="Times New Roman" w:hAnsi="Garamond" w:cs="Calibri"/>
          <w:color w:val="2B2B2B"/>
          <w:spacing w:val="29"/>
          <w:sz w:val="28"/>
          <w:szCs w:val="28"/>
        </w:rPr>
        <w:t xml:space="preserve"> </w:t>
      </w:r>
      <w:r w:rsidRPr="00FD6641">
        <w:rPr>
          <w:rFonts w:ascii="Garamond" w:eastAsia="Times New Roman" w:hAnsi="Garamond" w:cs="Calibri"/>
          <w:color w:val="171717"/>
          <w:sz w:val="28"/>
          <w:szCs w:val="28"/>
        </w:rPr>
        <w:t>th</w:t>
      </w:r>
      <w:r w:rsidRPr="00FD6641">
        <w:rPr>
          <w:rFonts w:ascii="Garamond" w:eastAsia="Times New Roman" w:hAnsi="Garamond" w:cs="Calibri"/>
          <w:color w:val="2B2B2B"/>
          <w:sz w:val="28"/>
          <w:szCs w:val="28"/>
        </w:rPr>
        <w:t>e</w:t>
      </w:r>
      <w:r w:rsidRPr="00FD6641">
        <w:rPr>
          <w:rFonts w:ascii="Garamond" w:eastAsia="Times New Roman" w:hAnsi="Garamond" w:cs="Calibri"/>
          <w:color w:val="2B2B2B"/>
          <w:spacing w:val="37"/>
          <w:sz w:val="28"/>
          <w:szCs w:val="28"/>
        </w:rPr>
        <w:t xml:space="preserve"> </w:t>
      </w:r>
      <w:r w:rsidRPr="00FD6641">
        <w:rPr>
          <w:rFonts w:ascii="Garamond" w:eastAsia="Times New Roman" w:hAnsi="Garamond" w:cs="Calibri"/>
          <w:color w:val="171717"/>
          <w:sz w:val="28"/>
          <w:szCs w:val="28"/>
        </w:rPr>
        <w:t>opt</w:t>
      </w:r>
      <w:r w:rsidRPr="00FD6641">
        <w:rPr>
          <w:rFonts w:ascii="Garamond" w:eastAsia="Times New Roman" w:hAnsi="Garamond" w:cs="Calibri"/>
          <w:color w:val="2B2B2B"/>
          <w:sz w:val="28"/>
          <w:szCs w:val="28"/>
        </w:rPr>
        <w:t>io</w:t>
      </w:r>
      <w:r w:rsidRPr="00FD6641">
        <w:rPr>
          <w:rFonts w:ascii="Garamond" w:eastAsia="Times New Roman" w:hAnsi="Garamond" w:cs="Calibri"/>
          <w:color w:val="171717"/>
          <w:sz w:val="28"/>
          <w:szCs w:val="28"/>
        </w:rPr>
        <w:t xml:space="preserve">ns </w:t>
      </w:r>
      <w:r w:rsidRPr="00FD6641">
        <w:rPr>
          <w:rFonts w:ascii="Garamond" w:eastAsia="Times New Roman" w:hAnsi="Garamond" w:cs="Calibri"/>
          <w:color w:val="171717"/>
          <w:spacing w:val="17"/>
          <w:sz w:val="28"/>
          <w:szCs w:val="28"/>
        </w:rPr>
        <w:t>young</w:t>
      </w:r>
      <w:r w:rsidRPr="00FD6641">
        <w:rPr>
          <w:rFonts w:ascii="Garamond" w:eastAsia="Times New Roman" w:hAnsi="Garamond" w:cs="Calibri"/>
          <w:color w:val="171717"/>
          <w:sz w:val="28"/>
          <w:szCs w:val="28"/>
        </w:rPr>
        <w:t xml:space="preserve"> people</w:t>
      </w:r>
      <w:r w:rsidRPr="00FD6641">
        <w:rPr>
          <w:rFonts w:ascii="Garamond" w:eastAsia="Times New Roman" w:hAnsi="Garamond" w:cs="Calibri"/>
          <w:color w:val="2B2B2B"/>
          <w:sz w:val="28"/>
          <w:szCs w:val="28"/>
        </w:rPr>
        <w:t xml:space="preserve"> </w:t>
      </w:r>
      <w:r w:rsidRPr="00FD6641">
        <w:rPr>
          <w:rFonts w:ascii="Garamond" w:eastAsia="Times New Roman" w:hAnsi="Garamond" w:cs="Calibri"/>
          <w:color w:val="2B2B2B"/>
          <w:spacing w:val="14"/>
          <w:sz w:val="28"/>
          <w:szCs w:val="28"/>
        </w:rPr>
        <w:t>have</w:t>
      </w:r>
      <w:r w:rsidRPr="00FD6641">
        <w:rPr>
          <w:rFonts w:ascii="Garamond" w:eastAsia="Times New Roman" w:hAnsi="Garamond" w:cs="Calibri"/>
          <w:color w:val="2B2B2B"/>
          <w:spacing w:val="48"/>
          <w:sz w:val="28"/>
          <w:szCs w:val="28"/>
        </w:rPr>
        <w:t xml:space="preserve"> </w:t>
      </w:r>
      <w:r w:rsidRPr="00FD6641">
        <w:rPr>
          <w:rFonts w:ascii="Garamond" w:eastAsia="Times New Roman" w:hAnsi="Garamond" w:cs="Calibri"/>
          <w:color w:val="171717"/>
          <w:sz w:val="28"/>
          <w:szCs w:val="28"/>
        </w:rPr>
        <w:t>in</w:t>
      </w:r>
      <w:r w:rsidRPr="00FD6641">
        <w:rPr>
          <w:rFonts w:ascii="Garamond" w:eastAsia="Times New Roman" w:hAnsi="Garamond" w:cs="Calibri"/>
          <w:color w:val="171717"/>
          <w:spacing w:val="25"/>
          <w:sz w:val="28"/>
          <w:szCs w:val="28"/>
        </w:rPr>
        <w:t xml:space="preserve"> </w:t>
      </w:r>
      <w:r w:rsidRPr="00FD6641">
        <w:rPr>
          <w:rFonts w:ascii="Garamond" w:eastAsia="Times New Roman" w:hAnsi="Garamond" w:cs="Calibri"/>
          <w:color w:val="2B2B2B"/>
          <w:sz w:val="28"/>
          <w:szCs w:val="28"/>
        </w:rPr>
        <w:t>a</w:t>
      </w:r>
      <w:r w:rsidRPr="00FD6641">
        <w:rPr>
          <w:rFonts w:ascii="Garamond" w:eastAsia="Times New Roman" w:hAnsi="Garamond" w:cs="Calibri"/>
          <w:color w:val="2B2B2B"/>
          <w:spacing w:val="5"/>
          <w:sz w:val="28"/>
          <w:szCs w:val="28"/>
        </w:rPr>
        <w:t xml:space="preserve"> </w:t>
      </w:r>
      <w:r w:rsidRPr="00FD6641">
        <w:rPr>
          <w:rFonts w:ascii="Garamond" w:eastAsia="Times New Roman" w:hAnsi="Garamond" w:cs="Calibri"/>
          <w:color w:val="2B2B2B"/>
          <w:sz w:val="28"/>
          <w:szCs w:val="28"/>
        </w:rPr>
        <w:t>c</w:t>
      </w:r>
      <w:r w:rsidRPr="00FD6641">
        <w:rPr>
          <w:rFonts w:ascii="Garamond" w:eastAsia="Times New Roman" w:hAnsi="Garamond" w:cs="Calibri"/>
          <w:color w:val="171717"/>
          <w:sz w:val="28"/>
          <w:szCs w:val="28"/>
        </w:rPr>
        <w:t>onfli</w:t>
      </w:r>
      <w:r w:rsidRPr="00FD6641">
        <w:rPr>
          <w:rFonts w:ascii="Garamond" w:eastAsia="Times New Roman" w:hAnsi="Garamond" w:cs="Calibri"/>
          <w:color w:val="2B2B2B"/>
          <w:sz w:val="28"/>
          <w:szCs w:val="28"/>
        </w:rPr>
        <w:t>c</w:t>
      </w:r>
      <w:r w:rsidRPr="00FD6641">
        <w:rPr>
          <w:rFonts w:ascii="Garamond" w:eastAsia="Times New Roman" w:hAnsi="Garamond" w:cs="Calibri"/>
          <w:color w:val="171717"/>
          <w:sz w:val="28"/>
          <w:szCs w:val="28"/>
        </w:rPr>
        <w:t>t in the refugee camp.</w:t>
      </w:r>
      <w:r w:rsidRPr="00FD6641">
        <w:rPr>
          <w:rFonts w:ascii="Garamond" w:eastAsia="Times New Roman" w:hAnsi="Garamond" w:cs="Calibri"/>
          <w:color w:val="171717"/>
          <w:spacing w:val="32"/>
          <w:sz w:val="28"/>
          <w:szCs w:val="28"/>
        </w:rPr>
        <w:t xml:space="preserve"> </w:t>
      </w:r>
      <w:r w:rsidRPr="00FD6641">
        <w:rPr>
          <w:rFonts w:ascii="Garamond" w:eastAsia="Times New Roman" w:hAnsi="Garamond" w:cs="Calibri"/>
          <w:color w:val="2B2B2B"/>
          <w:sz w:val="28"/>
          <w:szCs w:val="28"/>
        </w:rPr>
        <w:t xml:space="preserve">AVP </w:t>
      </w:r>
      <w:r w:rsidRPr="00FD6641">
        <w:rPr>
          <w:rFonts w:ascii="Garamond" w:eastAsia="Times New Roman" w:hAnsi="Garamond" w:cs="Calibri"/>
          <w:color w:val="171717"/>
          <w:sz w:val="28"/>
          <w:szCs w:val="28"/>
        </w:rPr>
        <w:t>t</w:t>
      </w:r>
      <w:r w:rsidRPr="00FD6641">
        <w:rPr>
          <w:rFonts w:ascii="Garamond" w:eastAsia="Times New Roman" w:hAnsi="Garamond" w:cs="Calibri"/>
          <w:color w:val="2B2B2B"/>
          <w:sz w:val="28"/>
          <w:szCs w:val="28"/>
        </w:rPr>
        <w:t>ea</w:t>
      </w:r>
      <w:r w:rsidRPr="00FD6641">
        <w:rPr>
          <w:rFonts w:ascii="Garamond" w:eastAsia="Times New Roman" w:hAnsi="Garamond" w:cs="Calibri"/>
          <w:color w:val="171717"/>
          <w:sz w:val="28"/>
          <w:szCs w:val="28"/>
        </w:rPr>
        <w:t>ch</w:t>
      </w:r>
      <w:r w:rsidRPr="00FD6641">
        <w:rPr>
          <w:rFonts w:ascii="Garamond" w:eastAsia="Times New Roman" w:hAnsi="Garamond" w:cs="Calibri"/>
          <w:color w:val="2B2B2B"/>
          <w:sz w:val="28"/>
          <w:szCs w:val="28"/>
        </w:rPr>
        <w:t xml:space="preserve">es </w:t>
      </w:r>
      <w:r w:rsidRPr="00FD6641">
        <w:rPr>
          <w:rFonts w:ascii="Garamond" w:eastAsia="Times New Roman" w:hAnsi="Garamond" w:cs="Calibri"/>
          <w:color w:val="2B2B2B"/>
          <w:spacing w:val="18"/>
          <w:sz w:val="28"/>
          <w:szCs w:val="28"/>
        </w:rPr>
        <w:t>that</w:t>
      </w:r>
      <w:r w:rsidRPr="00FD6641">
        <w:rPr>
          <w:rFonts w:ascii="Garamond" w:eastAsia="Times New Roman" w:hAnsi="Garamond" w:cs="Calibri"/>
          <w:color w:val="171717"/>
          <w:spacing w:val="38"/>
          <w:sz w:val="28"/>
          <w:szCs w:val="28"/>
        </w:rPr>
        <w:t xml:space="preserve"> </w:t>
      </w:r>
      <w:r w:rsidRPr="00FD6641">
        <w:rPr>
          <w:rFonts w:ascii="Garamond" w:eastAsia="Times New Roman" w:hAnsi="Garamond" w:cs="Calibri"/>
          <w:color w:val="2B2B2B"/>
          <w:sz w:val="28"/>
          <w:szCs w:val="28"/>
        </w:rPr>
        <w:t>co</w:t>
      </w:r>
      <w:r w:rsidRPr="00FD6641">
        <w:rPr>
          <w:rFonts w:ascii="Garamond" w:eastAsia="Times New Roman" w:hAnsi="Garamond" w:cs="Calibri"/>
          <w:color w:val="171717"/>
          <w:sz w:val="28"/>
          <w:szCs w:val="28"/>
        </w:rPr>
        <w:t>nfli</w:t>
      </w:r>
      <w:r w:rsidRPr="00FD6641">
        <w:rPr>
          <w:rFonts w:ascii="Garamond" w:eastAsia="Times New Roman" w:hAnsi="Garamond" w:cs="Calibri"/>
          <w:color w:val="2B2B2B"/>
          <w:sz w:val="28"/>
          <w:szCs w:val="28"/>
        </w:rPr>
        <w:t>c</w:t>
      </w:r>
      <w:r w:rsidRPr="00FD6641">
        <w:rPr>
          <w:rFonts w:ascii="Garamond" w:eastAsia="Times New Roman" w:hAnsi="Garamond" w:cs="Calibri"/>
          <w:color w:val="171717"/>
          <w:sz w:val="28"/>
          <w:szCs w:val="28"/>
        </w:rPr>
        <w:t xml:space="preserve">t </w:t>
      </w:r>
      <w:r w:rsidRPr="00FD6641">
        <w:rPr>
          <w:rFonts w:ascii="Garamond" w:eastAsia="Times New Roman" w:hAnsi="Garamond" w:cs="Calibri"/>
          <w:color w:val="171717"/>
          <w:spacing w:val="25"/>
          <w:sz w:val="28"/>
          <w:szCs w:val="28"/>
        </w:rPr>
        <w:t>does</w:t>
      </w:r>
      <w:r w:rsidRPr="00FD6641">
        <w:rPr>
          <w:rFonts w:ascii="Garamond" w:eastAsia="Times New Roman" w:hAnsi="Garamond" w:cs="Calibri"/>
          <w:color w:val="414141"/>
          <w:spacing w:val="44"/>
          <w:sz w:val="28"/>
          <w:szCs w:val="28"/>
        </w:rPr>
        <w:t xml:space="preserve"> </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ot</w:t>
      </w:r>
      <w:r w:rsidRPr="00FD6641">
        <w:rPr>
          <w:rFonts w:ascii="Garamond" w:eastAsia="Times New Roman" w:hAnsi="Garamond" w:cs="Calibri"/>
          <w:color w:val="2B2B2B"/>
          <w:spacing w:val="25"/>
          <w:sz w:val="28"/>
          <w:szCs w:val="28"/>
        </w:rPr>
        <w:t xml:space="preserve"> </w:t>
      </w:r>
      <w:r w:rsidRPr="00FD6641">
        <w:rPr>
          <w:rFonts w:ascii="Garamond" w:eastAsia="Times New Roman" w:hAnsi="Garamond" w:cs="Calibri"/>
          <w:color w:val="171717"/>
          <w:sz w:val="28"/>
          <w:szCs w:val="28"/>
        </w:rPr>
        <w:t>ne</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 xml:space="preserve">d </w:t>
      </w:r>
      <w:r w:rsidRPr="00FD6641">
        <w:rPr>
          <w:rFonts w:ascii="Garamond" w:eastAsia="Times New Roman" w:hAnsi="Garamond" w:cs="Calibri"/>
          <w:color w:val="171717"/>
          <w:spacing w:val="11"/>
          <w:sz w:val="28"/>
          <w:szCs w:val="28"/>
        </w:rPr>
        <w:t>to</w:t>
      </w:r>
      <w:r w:rsidRPr="00FD6641">
        <w:rPr>
          <w:rFonts w:ascii="Garamond" w:eastAsia="Times New Roman" w:hAnsi="Garamond" w:cs="Calibri"/>
          <w:color w:val="171717"/>
          <w:sz w:val="28"/>
          <w:szCs w:val="28"/>
        </w:rPr>
        <w:t xml:space="preserve"> </w:t>
      </w:r>
      <w:r w:rsidRPr="00FD6641">
        <w:rPr>
          <w:rFonts w:ascii="Garamond" w:eastAsia="Times New Roman" w:hAnsi="Garamond" w:cs="Calibri"/>
          <w:color w:val="2B2B2B"/>
          <w:sz w:val="28"/>
          <w:szCs w:val="28"/>
        </w:rPr>
        <w:t>be</w:t>
      </w:r>
      <w:r w:rsidRPr="00FD6641">
        <w:rPr>
          <w:rFonts w:ascii="Garamond" w:eastAsia="Times New Roman" w:hAnsi="Garamond" w:cs="Calibri"/>
          <w:color w:val="2B2B2B"/>
          <w:spacing w:val="42"/>
          <w:sz w:val="28"/>
          <w:szCs w:val="28"/>
        </w:rPr>
        <w:t xml:space="preserve"> </w:t>
      </w:r>
      <w:r w:rsidRPr="00FD6641">
        <w:rPr>
          <w:rFonts w:ascii="Garamond" w:eastAsia="Times New Roman" w:hAnsi="Garamond" w:cs="Calibri"/>
          <w:color w:val="2B2B2B"/>
          <w:sz w:val="28"/>
          <w:szCs w:val="28"/>
        </w:rPr>
        <w:t>avo</w:t>
      </w:r>
      <w:r w:rsidRPr="00FD6641">
        <w:rPr>
          <w:rFonts w:ascii="Garamond" w:eastAsia="Times New Roman" w:hAnsi="Garamond" w:cs="Calibri"/>
          <w:color w:val="171717"/>
          <w:sz w:val="28"/>
          <w:szCs w:val="28"/>
        </w:rPr>
        <w:t>id</w:t>
      </w:r>
      <w:r w:rsidRPr="00FD6641">
        <w:rPr>
          <w:rFonts w:ascii="Garamond" w:eastAsia="Times New Roman" w:hAnsi="Garamond" w:cs="Calibri"/>
          <w:color w:val="414141"/>
          <w:sz w:val="28"/>
          <w:szCs w:val="28"/>
        </w:rPr>
        <w:t>e</w:t>
      </w:r>
      <w:r w:rsidRPr="00FD6641">
        <w:rPr>
          <w:rFonts w:ascii="Garamond" w:eastAsia="Times New Roman" w:hAnsi="Garamond" w:cs="Calibri"/>
          <w:color w:val="171717"/>
          <w:sz w:val="28"/>
          <w:szCs w:val="28"/>
        </w:rPr>
        <w:t xml:space="preserve">d </w:t>
      </w:r>
      <w:r w:rsidRPr="00FD6641">
        <w:rPr>
          <w:rFonts w:ascii="Garamond" w:eastAsia="Times New Roman" w:hAnsi="Garamond" w:cs="Calibri"/>
          <w:color w:val="171717"/>
          <w:spacing w:val="37"/>
          <w:sz w:val="28"/>
          <w:szCs w:val="28"/>
        </w:rPr>
        <w:t>and</w:t>
      </w:r>
      <w:r w:rsidRPr="00FD6641">
        <w:rPr>
          <w:rFonts w:ascii="Garamond" w:eastAsia="Times New Roman" w:hAnsi="Garamond" w:cs="Calibri"/>
          <w:color w:val="171717"/>
          <w:spacing w:val="42"/>
          <w:sz w:val="28"/>
          <w:szCs w:val="28"/>
        </w:rPr>
        <w:t xml:space="preserve"> </w:t>
      </w:r>
      <w:r w:rsidRPr="00FD6641">
        <w:rPr>
          <w:rFonts w:ascii="Garamond" w:eastAsia="Times New Roman" w:hAnsi="Garamond" w:cs="Calibri"/>
          <w:color w:val="171717"/>
          <w:sz w:val="28"/>
          <w:szCs w:val="28"/>
        </w:rPr>
        <w:t>t</w:t>
      </w:r>
      <w:r w:rsidRPr="00FD6641">
        <w:rPr>
          <w:rFonts w:ascii="Garamond" w:eastAsia="Times New Roman" w:hAnsi="Garamond" w:cs="Calibri"/>
          <w:color w:val="2B2B2B"/>
          <w:sz w:val="28"/>
          <w:szCs w:val="28"/>
        </w:rPr>
        <w:t>ha</w:t>
      </w:r>
      <w:r w:rsidRPr="00FD6641">
        <w:rPr>
          <w:rFonts w:ascii="Garamond" w:eastAsia="Times New Roman" w:hAnsi="Garamond" w:cs="Calibri"/>
          <w:color w:val="171717"/>
          <w:sz w:val="28"/>
          <w:szCs w:val="28"/>
        </w:rPr>
        <w:t>t</w:t>
      </w:r>
      <w:r w:rsidRPr="00FD6641">
        <w:rPr>
          <w:rFonts w:ascii="Garamond" w:eastAsia="Times New Roman" w:hAnsi="Garamond" w:cs="Calibri"/>
          <w:color w:val="171717"/>
          <w:spacing w:val="46"/>
          <w:sz w:val="28"/>
          <w:szCs w:val="28"/>
        </w:rPr>
        <w:t xml:space="preserve"> </w:t>
      </w:r>
      <w:r w:rsidRPr="00FD6641">
        <w:rPr>
          <w:rFonts w:ascii="Garamond" w:eastAsia="Times New Roman" w:hAnsi="Garamond" w:cs="Calibri"/>
          <w:color w:val="2B2B2B"/>
          <w:sz w:val="28"/>
          <w:szCs w:val="28"/>
        </w:rPr>
        <w:t>it</w:t>
      </w:r>
      <w:r w:rsidRPr="00FD6641">
        <w:rPr>
          <w:rFonts w:ascii="Garamond" w:eastAsia="Times New Roman" w:hAnsi="Garamond" w:cs="Calibri"/>
          <w:color w:val="2B2B2B"/>
          <w:spacing w:val="12"/>
          <w:sz w:val="28"/>
          <w:szCs w:val="28"/>
        </w:rPr>
        <w:t xml:space="preserve"> </w:t>
      </w:r>
      <w:r w:rsidRPr="00FD6641">
        <w:rPr>
          <w:rFonts w:ascii="Garamond" w:eastAsia="Times New Roman" w:hAnsi="Garamond" w:cs="Calibri"/>
          <w:color w:val="171717"/>
          <w:sz w:val="28"/>
          <w:szCs w:val="28"/>
        </w:rPr>
        <w:t>d</w:t>
      </w:r>
      <w:r w:rsidRPr="00FD6641">
        <w:rPr>
          <w:rFonts w:ascii="Garamond" w:eastAsia="Times New Roman" w:hAnsi="Garamond" w:cs="Calibri"/>
          <w:color w:val="2B2B2B"/>
          <w:sz w:val="28"/>
          <w:szCs w:val="28"/>
        </w:rPr>
        <w:t>oe</w:t>
      </w:r>
      <w:r w:rsidRPr="00FD6641">
        <w:rPr>
          <w:rFonts w:ascii="Garamond" w:eastAsia="Times New Roman" w:hAnsi="Garamond" w:cs="Calibri"/>
          <w:color w:val="414141"/>
          <w:sz w:val="28"/>
          <w:szCs w:val="28"/>
        </w:rPr>
        <w:t>s</w:t>
      </w:r>
      <w:r w:rsidRPr="00FD6641">
        <w:rPr>
          <w:rFonts w:ascii="Garamond" w:eastAsia="Times New Roman" w:hAnsi="Garamond" w:cs="Calibri"/>
          <w:color w:val="414141"/>
          <w:spacing w:val="36"/>
          <w:sz w:val="28"/>
          <w:szCs w:val="28"/>
        </w:rPr>
        <w:t xml:space="preserve"> </w:t>
      </w:r>
      <w:r w:rsidRPr="00FD6641">
        <w:rPr>
          <w:rFonts w:ascii="Garamond" w:eastAsia="Times New Roman" w:hAnsi="Garamond" w:cs="Calibri"/>
          <w:color w:val="2B2B2B"/>
          <w:sz w:val="28"/>
          <w:szCs w:val="28"/>
        </w:rPr>
        <w:t>n</w:t>
      </w:r>
      <w:r w:rsidRPr="00FD6641">
        <w:rPr>
          <w:rFonts w:ascii="Garamond" w:eastAsia="Times New Roman" w:hAnsi="Garamond" w:cs="Calibri"/>
          <w:color w:val="171717"/>
          <w:sz w:val="28"/>
          <w:szCs w:val="28"/>
        </w:rPr>
        <w:t>ot</w:t>
      </w:r>
      <w:r w:rsidRPr="00FD6641">
        <w:rPr>
          <w:rFonts w:ascii="Garamond" w:eastAsia="Times New Roman" w:hAnsi="Garamond" w:cs="Calibri"/>
          <w:color w:val="171717"/>
          <w:spacing w:val="39"/>
          <w:sz w:val="28"/>
          <w:szCs w:val="28"/>
        </w:rPr>
        <w:t xml:space="preserve"> </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eed</w:t>
      </w:r>
      <w:r w:rsidRPr="00FD6641">
        <w:rPr>
          <w:rFonts w:ascii="Garamond" w:eastAsia="Times New Roman" w:hAnsi="Garamond" w:cs="Calibri"/>
          <w:color w:val="2B2B2B"/>
          <w:spacing w:val="39"/>
          <w:sz w:val="28"/>
          <w:szCs w:val="28"/>
        </w:rPr>
        <w:t xml:space="preserve"> </w:t>
      </w:r>
      <w:r w:rsidRPr="00FD6641">
        <w:rPr>
          <w:rFonts w:ascii="Garamond" w:eastAsia="Times New Roman" w:hAnsi="Garamond" w:cs="Calibri"/>
          <w:color w:val="171717"/>
          <w:sz w:val="28"/>
          <w:szCs w:val="28"/>
        </w:rPr>
        <w:t>t</w:t>
      </w:r>
      <w:r w:rsidRPr="00FD6641">
        <w:rPr>
          <w:rFonts w:ascii="Garamond" w:eastAsia="Times New Roman" w:hAnsi="Garamond" w:cs="Calibri"/>
          <w:color w:val="2B2B2B"/>
          <w:sz w:val="28"/>
          <w:szCs w:val="28"/>
        </w:rPr>
        <w:t>o</w:t>
      </w:r>
      <w:r w:rsidRPr="00FD6641">
        <w:rPr>
          <w:rFonts w:ascii="Garamond" w:eastAsia="Times New Roman" w:hAnsi="Garamond" w:cs="Calibri"/>
          <w:color w:val="2B2B2B"/>
          <w:spacing w:val="9"/>
          <w:sz w:val="28"/>
          <w:szCs w:val="28"/>
        </w:rPr>
        <w:t xml:space="preserve"> </w:t>
      </w:r>
      <w:r w:rsidRPr="00FD6641">
        <w:rPr>
          <w:rFonts w:ascii="Garamond" w:eastAsia="Times New Roman" w:hAnsi="Garamond" w:cs="Calibri"/>
          <w:color w:val="171717"/>
          <w:sz w:val="28"/>
          <w:szCs w:val="28"/>
        </w:rPr>
        <w:t>b</w:t>
      </w:r>
      <w:r w:rsidRPr="00FD6641">
        <w:rPr>
          <w:rFonts w:ascii="Garamond" w:eastAsia="Times New Roman" w:hAnsi="Garamond" w:cs="Calibri"/>
          <w:color w:val="414141"/>
          <w:sz w:val="28"/>
          <w:szCs w:val="28"/>
        </w:rPr>
        <w:t>e</w:t>
      </w:r>
      <w:r w:rsidRPr="00FD6641">
        <w:rPr>
          <w:rFonts w:ascii="Garamond" w:eastAsia="Times New Roman" w:hAnsi="Garamond" w:cs="Calibri"/>
          <w:color w:val="414141"/>
          <w:spacing w:val="41"/>
          <w:sz w:val="28"/>
          <w:szCs w:val="28"/>
        </w:rPr>
        <w:t xml:space="preserve"> </w:t>
      </w:r>
      <w:r w:rsidRPr="00FD6641">
        <w:rPr>
          <w:rFonts w:ascii="Garamond" w:eastAsia="Times New Roman" w:hAnsi="Garamond" w:cs="Calibri"/>
          <w:color w:val="171717"/>
          <w:sz w:val="28"/>
          <w:szCs w:val="28"/>
        </w:rPr>
        <w:t>m</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t</w:t>
      </w:r>
      <w:r w:rsidRPr="00FD6641">
        <w:rPr>
          <w:rFonts w:ascii="Garamond" w:eastAsia="Times New Roman" w:hAnsi="Garamond" w:cs="Calibri"/>
          <w:color w:val="171717"/>
          <w:spacing w:val="39"/>
          <w:sz w:val="28"/>
          <w:szCs w:val="28"/>
        </w:rPr>
        <w:t xml:space="preserve"> </w:t>
      </w:r>
      <w:r w:rsidRPr="00FD6641">
        <w:rPr>
          <w:rFonts w:ascii="Garamond" w:eastAsia="Times New Roman" w:hAnsi="Garamond" w:cs="Calibri"/>
          <w:color w:val="2B2B2B"/>
          <w:sz w:val="28"/>
          <w:szCs w:val="28"/>
        </w:rPr>
        <w:t>wit</w:t>
      </w:r>
      <w:r w:rsidRPr="00FD6641">
        <w:rPr>
          <w:rFonts w:ascii="Garamond" w:eastAsia="Times New Roman" w:hAnsi="Garamond" w:cs="Calibri"/>
          <w:color w:val="171717"/>
          <w:sz w:val="28"/>
          <w:szCs w:val="28"/>
        </w:rPr>
        <w:t>h</w:t>
      </w:r>
      <w:r w:rsidRPr="00FD6641">
        <w:rPr>
          <w:rFonts w:ascii="Garamond" w:eastAsia="Times New Roman" w:hAnsi="Garamond" w:cs="Calibri"/>
          <w:color w:val="171717"/>
          <w:spacing w:val="40"/>
          <w:sz w:val="28"/>
          <w:szCs w:val="28"/>
        </w:rPr>
        <w:t xml:space="preserve"> </w:t>
      </w:r>
      <w:r w:rsidRPr="00FD6641">
        <w:rPr>
          <w:rFonts w:ascii="Garamond" w:eastAsia="Times New Roman" w:hAnsi="Garamond" w:cs="Calibri"/>
          <w:color w:val="2B2B2B"/>
          <w:sz w:val="28"/>
          <w:szCs w:val="28"/>
        </w:rPr>
        <w:t>v</w:t>
      </w:r>
      <w:r w:rsidRPr="00FD6641">
        <w:rPr>
          <w:rFonts w:ascii="Garamond" w:eastAsia="Times New Roman" w:hAnsi="Garamond" w:cs="Calibri"/>
          <w:color w:val="171717"/>
          <w:sz w:val="28"/>
          <w:szCs w:val="28"/>
        </w:rPr>
        <w:t>iol</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 xml:space="preserve">ce. </w:t>
      </w:r>
      <w:r w:rsidRPr="00FD6641">
        <w:rPr>
          <w:rFonts w:ascii="Garamond" w:eastAsia="Times New Roman" w:hAnsi="Garamond" w:cs="Calibri"/>
          <w:color w:val="171717"/>
          <w:sz w:val="28"/>
          <w:szCs w:val="28"/>
        </w:rPr>
        <w:t>In</w:t>
      </w:r>
      <w:r w:rsidRPr="00FD6641">
        <w:rPr>
          <w:rFonts w:ascii="Garamond" w:eastAsia="Times New Roman" w:hAnsi="Garamond" w:cs="Calibri"/>
          <w:color w:val="171717"/>
          <w:spacing w:val="14"/>
          <w:sz w:val="28"/>
          <w:szCs w:val="28"/>
        </w:rPr>
        <w:t xml:space="preserve"> </w:t>
      </w:r>
      <w:r w:rsidRPr="00FD6641">
        <w:rPr>
          <w:rFonts w:ascii="Garamond" w:eastAsia="Times New Roman" w:hAnsi="Garamond" w:cs="Calibri"/>
          <w:color w:val="2B2B2B"/>
          <w:sz w:val="28"/>
          <w:szCs w:val="28"/>
        </w:rPr>
        <w:t>t</w:t>
      </w:r>
      <w:r w:rsidRPr="00FD6641">
        <w:rPr>
          <w:rFonts w:ascii="Garamond" w:eastAsia="Times New Roman" w:hAnsi="Garamond" w:cs="Calibri"/>
          <w:color w:val="171717"/>
          <w:sz w:val="28"/>
          <w:szCs w:val="28"/>
        </w:rPr>
        <w:t>h</w:t>
      </w:r>
      <w:r w:rsidRPr="00FD6641">
        <w:rPr>
          <w:rFonts w:ascii="Garamond" w:eastAsia="Times New Roman" w:hAnsi="Garamond" w:cs="Calibri"/>
          <w:color w:val="2B2B2B"/>
          <w:sz w:val="28"/>
          <w:szCs w:val="28"/>
        </w:rPr>
        <w:t>e</w:t>
      </w:r>
      <w:r w:rsidRPr="00FD6641">
        <w:rPr>
          <w:rFonts w:ascii="Garamond" w:eastAsia="Times New Roman" w:hAnsi="Garamond" w:cs="Calibri"/>
          <w:color w:val="2B2B2B"/>
          <w:spacing w:val="36"/>
          <w:sz w:val="28"/>
          <w:szCs w:val="28"/>
        </w:rPr>
        <w:t xml:space="preserve"> </w:t>
      </w:r>
      <w:r w:rsidRPr="00FD6641">
        <w:rPr>
          <w:rFonts w:ascii="Garamond" w:eastAsia="Times New Roman" w:hAnsi="Garamond" w:cs="Calibri"/>
          <w:color w:val="171717"/>
          <w:w w:val="103"/>
          <w:sz w:val="28"/>
          <w:szCs w:val="28"/>
        </w:rPr>
        <w:t>id</w:t>
      </w:r>
      <w:r w:rsidRPr="00FD6641">
        <w:rPr>
          <w:rFonts w:ascii="Garamond" w:eastAsia="Times New Roman" w:hAnsi="Garamond" w:cs="Calibri"/>
          <w:color w:val="414141"/>
          <w:w w:val="94"/>
          <w:sz w:val="28"/>
          <w:szCs w:val="28"/>
        </w:rPr>
        <w:t>e</w:t>
      </w:r>
      <w:r w:rsidRPr="00FD6641">
        <w:rPr>
          <w:rFonts w:ascii="Garamond" w:eastAsia="Times New Roman" w:hAnsi="Garamond" w:cs="Calibri"/>
          <w:color w:val="2B2B2B"/>
          <w:w w:val="102"/>
          <w:sz w:val="28"/>
          <w:szCs w:val="28"/>
        </w:rPr>
        <w:t>a</w:t>
      </w:r>
      <w:r w:rsidRPr="00FD6641">
        <w:rPr>
          <w:rFonts w:ascii="Garamond" w:eastAsia="Times New Roman" w:hAnsi="Garamond" w:cs="Calibri"/>
          <w:color w:val="171717"/>
          <w:w w:val="63"/>
          <w:sz w:val="28"/>
          <w:szCs w:val="28"/>
        </w:rPr>
        <w:t>l</w:t>
      </w:r>
      <w:r w:rsidRPr="00FD6641">
        <w:rPr>
          <w:rFonts w:ascii="Garamond" w:eastAsia="Times New Roman" w:hAnsi="Garamond" w:cs="Calibri"/>
          <w:color w:val="171717"/>
          <w:sz w:val="28"/>
          <w:szCs w:val="28"/>
        </w:rPr>
        <w:t xml:space="preserve"> </w:t>
      </w:r>
      <w:r w:rsidRPr="00FD6641">
        <w:rPr>
          <w:rFonts w:ascii="Garamond" w:eastAsia="Times New Roman" w:hAnsi="Garamond" w:cs="Calibri"/>
          <w:color w:val="2B2B2B"/>
          <w:w w:val="108"/>
          <w:sz w:val="28"/>
          <w:szCs w:val="28"/>
        </w:rPr>
        <w:t>wo</w:t>
      </w:r>
      <w:r w:rsidRPr="00FD6641">
        <w:rPr>
          <w:rFonts w:ascii="Garamond" w:eastAsia="Times New Roman" w:hAnsi="Garamond" w:cs="Calibri"/>
          <w:color w:val="171717"/>
          <w:w w:val="103"/>
          <w:sz w:val="28"/>
          <w:szCs w:val="28"/>
        </w:rPr>
        <w:t>rld</w:t>
      </w:r>
      <w:r w:rsidRPr="00FD6641">
        <w:rPr>
          <w:rFonts w:ascii="Garamond" w:eastAsia="Times New Roman" w:hAnsi="Garamond" w:cs="Calibri"/>
          <w:color w:val="414141"/>
          <w:sz w:val="28"/>
          <w:szCs w:val="28"/>
        </w:rPr>
        <w:t xml:space="preserve"> </w:t>
      </w:r>
      <w:r w:rsidRPr="00FD6641">
        <w:rPr>
          <w:rFonts w:ascii="Garamond" w:eastAsia="Times New Roman" w:hAnsi="Garamond" w:cs="Calibri"/>
          <w:color w:val="171717"/>
          <w:sz w:val="28"/>
          <w:szCs w:val="28"/>
        </w:rPr>
        <w:t>co</w:t>
      </w:r>
      <w:r w:rsidRPr="00FD6641">
        <w:rPr>
          <w:rFonts w:ascii="Garamond" w:eastAsia="Times New Roman" w:hAnsi="Garamond" w:cs="Calibri"/>
          <w:color w:val="2B2B2B"/>
          <w:sz w:val="28"/>
          <w:szCs w:val="28"/>
        </w:rPr>
        <w:t>n</w:t>
      </w:r>
      <w:r w:rsidRPr="00FD6641">
        <w:rPr>
          <w:rFonts w:ascii="Garamond" w:eastAsia="Times New Roman" w:hAnsi="Garamond" w:cs="Calibri"/>
          <w:color w:val="171717"/>
          <w:sz w:val="28"/>
          <w:szCs w:val="28"/>
        </w:rPr>
        <w:t>fli</w:t>
      </w:r>
      <w:r w:rsidRPr="00FD6641">
        <w:rPr>
          <w:rFonts w:ascii="Garamond" w:eastAsia="Times New Roman" w:hAnsi="Garamond" w:cs="Calibri"/>
          <w:color w:val="2B2B2B"/>
          <w:sz w:val="28"/>
          <w:szCs w:val="28"/>
        </w:rPr>
        <w:t>cts c</w:t>
      </w:r>
      <w:r w:rsidRPr="00FD6641">
        <w:rPr>
          <w:rFonts w:ascii="Garamond" w:eastAsia="Times New Roman" w:hAnsi="Garamond" w:cs="Calibri"/>
          <w:color w:val="171717"/>
          <w:sz w:val="28"/>
          <w:szCs w:val="28"/>
        </w:rPr>
        <w:t>a</w:t>
      </w:r>
      <w:r w:rsidRPr="00FD6641">
        <w:rPr>
          <w:rFonts w:ascii="Garamond" w:eastAsia="Times New Roman" w:hAnsi="Garamond" w:cs="Calibri"/>
          <w:color w:val="2B2B2B"/>
          <w:sz w:val="28"/>
          <w:szCs w:val="28"/>
        </w:rPr>
        <w:t xml:space="preserve">n </w:t>
      </w:r>
      <w:r w:rsidRPr="00FD6641">
        <w:rPr>
          <w:rFonts w:ascii="Garamond" w:eastAsia="Times New Roman" w:hAnsi="Garamond" w:cs="Calibri"/>
          <w:color w:val="171717"/>
          <w:sz w:val="28"/>
          <w:szCs w:val="28"/>
        </w:rPr>
        <w:t>b</w:t>
      </w:r>
      <w:r w:rsidRPr="00FD6641">
        <w:rPr>
          <w:rFonts w:ascii="Garamond" w:eastAsia="Times New Roman" w:hAnsi="Garamond" w:cs="Calibri"/>
          <w:color w:val="2B2B2B"/>
          <w:sz w:val="28"/>
          <w:szCs w:val="28"/>
        </w:rPr>
        <w:t>e</w:t>
      </w:r>
      <w:r w:rsidRPr="00FD6641">
        <w:rPr>
          <w:rFonts w:ascii="Garamond" w:eastAsia="Times New Roman" w:hAnsi="Garamond" w:cs="Calibri"/>
          <w:color w:val="2B2B2B"/>
          <w:spacing w:val="34"/>
          <w:sz w:val="28"/>
          <w:szCs w:val="28"/>
        </w:rPr>
        <w:t xml:space="preserve"> </w:t>
      </w:r>
      <w:r w:rsidRPr="00FD6641">
        <w:rPr>
          <w:rFonts w:ascii="Garamond" w:eastAsia="Times New Roman" w:hAnsi="Garamond" w:cs="Calibri"/>
          <w:color w:val="171717"/>
          <w:sz w:val="28"/>
          <w:szCs w:val="28"/>
        </w:rPr>
        <w:t>r</w:t>
      </w:r>
      <w:r w:rsidRPr="00FD6641">
        <w:rPr>
          <w:rFonts w:ascii="Garamond" w:eastAsia="Times New Roman" w:hAnsi="Garamond" w:cs="Calibri"/>
          <w:color w:val="2B2B2B"/>
          <w:sz w:val="28"/>
          <w:szCs w:val="28"/>
        </w:rPr>
        <w:t>eso</w:t>
      </w:r>
      <w:r w:rsidRPr="00FD6641">
        <w:rPr>
          <w:rFonts w:ascii="Garamond" w:eastAsia="Times New Roman" w:hAnsi="Garamond" w:cs="Calibri"/>
          <w:color w:val="171717"/>
          <w:sz w:val="28"/>
          <w:szCs w:val="28"/>
        </w:rPr>
        <w:t>lv</w:t>
      </w:r>
      <w:r w:rsidRPr="00FD6641">
        <w:rPr>
          <w:rFonts w:ascii="Garamond" w:eastAsia="Times New Roman" w:hAnsi="Garamond" w:cs="Calibri"/>
          <w:color w:val="2B2B2B"/>
          <w:sz w:val="28"/>
          <w:szCs w:val="28"/>
        </w:rPr>
        <w:t>ed wit</w:t>
      </w:r>
      <w:r w:rsidRPr="00FD6641">
        <w:rPr>
          <w:rFonts w:ascii="Garamond" w:eastAsia="Times New Roman" w:hAnsi="Garamond" w:cs="Calibri"/>
          <w:color w:val="171717"/>
          <w:sz w:val="28"/>
          <w:szCs w:val="28"/>
        </w:rPr>
        <w:t>h "win</w:t>
      </w:r>
      <w:r w:rsidRPr="00FD6641">
        <w:rPr>
          <w:rFonts w:ascii="Garamond" w:eastAsia="Times New Roman" w:hAnsi="Garamond" w:cs="Calibri"/>
          <w:color w:val="2B2B2B"/>
          <w:sz w:val="28"/>
          <w:szCs w:val="28"/>
        </w:rPr>
        <w:t>/w</w:t>
      </w:r>
      <w:r w:rsidRPr="00FD6641">
        <w:rPr>
          <w:rFonts w:ascii="Garamond" w:eastAsia="Times New Roman" w:hAnsi="Garamond" w:cs="Calibri"/>
          <w:color w:val="171717"/>
          <w:sz w:val="28"/>
          <w:szCs w:val="28"/>
        </w:rPr>
        <w:t xml:space="preserve">in" </w:t>
      </w:r>
      <w:r w:rsidRPr="00FD6641">
        <w:rPr>
          <w:rFonts w:ascii="Garamond" w:eastAsia="Times New Roman" w:hAnsi="Garamond" w:cs="Calibri"/>
          <w:color w:val="2B2B2B"/>
          <w:w w:val="98"/>
          <w:sz w:val="28"/>
          <w:szCs w:val="28"/>
        </w:rPr>
        <w:t>so</w:t>
      </w:r>
      <w:r w:rsidRPr="00FD6641">
        <w:rPr>
          <w:rFonts w:ascii="Garamond" w:eastAsia="Times New Roman" w:hAnsi="Garamond" w:cs="Calibri"/>
          <w:color w:val="171717"/>
          <w:w w:val="98"/>
          <w:sz w:val="28"/>
          <w:szCs w:val="28"/>
        </w:rPr>
        <w:t>lu</w:t>
      </w:r>
      <w:r w:rsidRPr="00FD6641">
        <w:rPr>
          <w:rFonts w:ascii="Garamond" w:eastAsia="Times New Roman" w:hAnsi="Garamond" w:cs="Calibri"/>
          <w:color w:val="2B2B2B"/>
          <w:w w:val="98"/>
          <w:sz w:val="28"/>
          <w:szCs w:val="28"/>
        </w:rPr>
        <w:t>t</w:t>
      </w:r>
      <w:r w:rsidRPr="00FD6641">
        <w:rPr>
          <w:rFonts w:ascii="Garamond" w:eastAsia="Times New Roman" w:hAnsi="Garamond" w:cs="Calibri"/>
          <w:color w:val="171717"/>
          <w:w w:val="98"/>
          <w:sz w:val="28"/>
          <w:szCs w:val="28"/>
        </w:rPr>
        <w:t>ion</w:t>
      </w:r>
      <w:r w:rsidRPr="00FD6641">
        <w:rPr>
          <w:rFonts w:ascii="Garamond" w:eastAsia="Times New Roman" w:hAnsi="Garamond" w:cs="Calibri"/>
          <w:color w:val="2B2B2B"/>
          <w:w w:val="98"/>
          <w:sz w:val="28"/>
          <w:szCs w:val="28"/>
        </w:rPr>
        <w:t>s</w:t>
      </w:r>
      <w:r w:rsidRPr="00FD6641">
        <w:rPr>
          <w:rFonts w:ascii="Garamond" w:eastAsia="Times New Roman" w:hAnsi="Garamond" w:cs="Calibri"/>
          <w:color w:val="414141"/>
          <w:w w:val="98"/>
          <w:sz w:val="28"/>
          <w:szCs w:val="28"/>
        </w:rPr>
        <w:t xml:space="preserve">, </w:t>
      </w:r>
      <w:r w:rsidRPr="00FD6641">
        <w:rPr>
          <w:rFonts w:ascii="Garamond" w:eastAsia="Times New Roman" w:hAnsi="Garamond" w:cs="Calibri"/>
          <w:color w:val="171717"/>
          <w:sz w:val="28"/>
          <w:szCs w:val="28"/>
        </w:rPr>
        <w:t>on</w:t>
      </w:r>
      <w:r w:rsidRPr="00FD6641">
        <w:rPr>
          <w:rFonts w:ascii="Garamond" w:eastAsia="Times New Roman" w:hAnsi="Garamond" w:cs="Calibri"/>
          <w:color w:val="2B2B2B"/>
          <w:sz w:val="28"/>
          <w:szCs w:val="28"/>
        </w:rPr>
        <w:t>es</w:t>
      </w:r>
      <w:r w:rsidRPr="00FD6641">
        <w:rPr>
          <w:rFonts w:ascii="Garamond" w:eastAsia="Times New Roman" w:hAnsi="Garamond" w:cs="Calibri"/>
          <w:color w:val="2B2B2B"/>
          <w:spacing w:val="42"/>
          <w:sz w:val="28"/>
          <w:szCs w:val="28"/>
        </w:rPr>
        <w:t xml:space="preserve"> </w:t>
      </w:r>
      <w:r w:rsidRPr="00FD6641">
        <w:rPr>
          <w:rFonts w:ascii="Garamond" w:eastAsia="Times New Roman" w:hAnsi="Garamond" w:cs="Calibri"/>
          <w:color w:val="171717"/>
          <w:sz w:val="28"/>
          <w:szCs w:val="28"/>
        </w:rPr>
        <w:t>in</w:t>
      </w:r>
      <w:r w:rsidRPr="00FD6641">
        <w:rPr>
          <w:rFonts w:ascii="Garamond" w:eastAsia="Times New Roman" w:hAnsi="Garamond" w:cs="Calibri"/>
          <w:color w:val="171717"/>
          <w:spacing w:val="25"/>
          <w:sz w:val="28"/>
          <w:szCs w:val="28"/>
        </w:rPr>
        <w:t xml:space="preserve"> </w:t>
      </w:r>
      <w:r w:rsidRPr="00FD6641">
        <w:rPr>
          <w:rFonts w:ascii="Garamond" w:eastAsia="Times New Roman" w:hAnsi="Garamond" w:cs="Calibri"/>
          <w:color w:val="171717"/>
          <w:sz w:val="28"/>
          <w:szCs w:val="28"/>
        </w:rPr>
        <w:t>whi</w:t>
      </w:r>
      <w:r w:rsidRPr="00FD6641">
        <w:rPr>
          <w:rFonts w:ascii="Garamond" w:eastAsia="Times New Roman" w:hAnsi="Garamond" w:cs="Calibri"/>
          <w:color w:val="2B2B2B"/>
          <w:sz w:val="28"/>
          <w:szCs w:val="28"/>
        </w:rPr>
        <w:t>c</w:t>
      </w:r>
      <w:r w:rsidRPr="00FD6641">
        <w:rPr>
          <w:rFonts w:ascii="Garamond" w:eastAsia="Times New Roman" w:hAnsi="Garamond" w:cs="Calibri"/>
          <w:color w:val="171717"/>
          <w:sz w:val="28"/>
          <w:szCs w:val="28"/>
        </w:rPr>
        <w:t xml:space="preserve">h </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v</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r</w:t>
      </w:r>
      <w:r w:rsidRPr="00FD6641">
        <w:rPr>
          <w:rFonts w:ascii="Garamond" w:eastAsia="Times New Roman" w:hAnsi="Garamond" w:cs="Calibri"/>
          <w:color w:val="2B2B2B"/>
          <w:sz w:val="28"/>
          <w:szCs w:val="28"/>
        </w:rPr>
        <w:t>yo</w:t>
      </w:r>
      <w:r w:rsidRPr="00FD6641">
        <w:rPr>
          <w:rFonts w:ascii="Garamond" w:eastAsia="Times New Roman" w:hAnsi="Garamond" w:cs="Calibri"/>
          <w:color w:val="171717"/>
          <w:sz w:val="28"/>
          <w:szCs w:val="28"/>
        </w:rPr>
        <w:t>n</w:t>
      </w:r>
      <w:r w:rsidRPr="00FD6641">
        <w:rPr>
          <w:rFonts w:ascii="Garamond" w:eastAsia="Times New Roman" w:hAnsi="Garamond" w:cs="Calibri"/>
          <w:color w:val="414141"/>
          <w:sz w:val="28"/>
          <w:szCs w:val="28"/>
        </w:rPr>
        <w:t xml:space="preserve">e </w:t>
      </w:r>
      <w:r w:rsidRPr="00FD6641">
        <w:rPr>
          <w:rFonts w:ascii="Garamond" w:eastAsia="Times New Roman" w:hAnsi="Garamond" w:cs="Calibri"/>
          <w:color w:val="171717"/>
          <w:w w:val="75"/>
          <w:sz w:val="28"/>
          <w:szCs w:val="28"/>
        </w:rPr>
        <w:t>l</w:t>
      </w:r>
      <w:r w:rsidRPr="00FD6641">
        <w:rPr>
          <w:rFonts w:ascii="Garamond" w:eastAsia="Times New Roman" w:hAnsi="Garamond" w:cs="Calibri"/>
          <w:color w:val="2B2B2B"/>
          <w:w w:val="102"/>
          <w:sz w:val="28"/>
          <w:szCs w:val="28"/>
        </w:rPr>
        <w:t>e</w:t>
      </w:r>
      <w:r w:rsidRPr="00FD6641">
        <w:rPr>
          <w:rFonts w:ascii="Garamond" w:eastAsia="Times New Roman" w:hAnsi="Garamond" w:cs="Calibri"/>
          <w:color w:val="171717"/>
          <w:w w:val="102"/>
          <w:sz w:val="28"/>
          <w:szCs w:val="28"/>
        </w:rPr>
        <w:t>a</w:t>
      </w:r>
      <w:r w:rsidRPr="00FD6641">
        <w:rPr>
          <w:rFonts w:ascii="Garamond" w:eastAsia="Times New Roman" w:hAnsi="Garamond" w:cs="Calibri"/>
          <w:color w:val="2B2B2B"/>
          <w:w w:val="103"/>
          <w:sz w:val="28"/>
          <w:szCs w:val="28"/>
        </w:rPr>
        <w:t>ve</w:t>
      </w:r>
      <w:r w:rsidRPr="00FD6641">
        <w:rPr>
          <w:rFonts w:ascii="Garamond" w:eastAsia="Times New Roman" w:hAnsi="Garamond" w:cs="Calibri"/>
          <w:color w:val="414141"/>
          <w:sz w:val="28"/>
          <w:szCs w:val="28"/>
        </w:rPr>
        <w:t xml:space="preserve">s </w:t>
      </w:r>
      <w:r w:rsidRPr="00FD6641">
        <w:rPr>
          <w:rFonts w:ascii="Garamond" w:eastAsia="Times New Roman" w:hAnsi="Garamond" w:cs="Calibri"/>
          <w:color w:val="2B2B2B"/>
          <w:sz w:val="28"/>
          <w:szCs w:val="28"/>
        </w:rPr>
        <w:t>w</w:t>
      </w:r>
      <w:r w:rsidRPr="00FD6641">
        <w:rPr>
          <w:rFonts w:ascii="Garamond" w:eastAsia="Times New Roman" w:hAnsi="Garamond" w:cs="Calibri"/>
          <w:color w:val="171717"/>
          <w:sz w:val="28"/>
          <w:szCs w:val="28"/>
        </w:rPr>
        <w:t>ith</w:t>
      </w:r>
      <w:r w:rsidRPr="00FD6641">
        <w:rPr>
          <w:rFonts w:ascii="Garamond" w:eastAsia="Times New Roman" w:hAnsi="Garamond" w:cs="Calibri"/>
          <w:color w:val="171717"/>
          <w:spacing w:val="40"/>
          <w:sz w:val="28"/>
          <w:szCs w:val="28"/>
        </w:rPr>
        <w:t xml:space="preserve"> </w:t>
      </w:r>
      <w:r w:rsidRPr="00FD6641">
        <w:rPr>
          <w:rFonts w:ascii="Garamond" w:eastAsia="Times New Roman" w:hAnsi="Garamond" w:cs="Calibri"/>
          <w:color w:val="171717"/>
          <w:sz w:val="28"/>
          <w:szCs w:val="28"/>
        </w:rPr>
        <w:t>th</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ir</w:t>
      </w:r>
      <w:r w:rsidRPr="00FD6641">
        <w:rPr>
          <w:rFonts w:ascii="Garamond" w:eastAsia="Times New Roman" w:hAnsi="Garamond" w:cs="Calibri"/>
          <w:color w:val="171717"/>
          <w:spacing w:val="45"/>
          <w:sz w:val="28"/>
          <w:szCs w:val="28"/>
        </w:rPr>
        <w:t xml:space="preserve"> </w:t>
      </w:r>
      <w:r w:rsidRPr="00FD6641">
        <w:rPr>
          <w:rFonts w:ascii="Garamond" w:eastAsia="Times New Roman" w:hAnsi="Garamond" w:cs="Calibri"/>
          <w:color w:val="171717"/>
          <w:sz w:val="28"/>
          <w:szCs w:val="28"/>
        </w:rPr>
        <w:t>n</w:t>
      </w:r>
      <w:r w:rsidRPr="00FD6641">
        <w:rPr>
          <w:rFonts w:ascii="Garamond" w:eastAsia="Times New Roman" w:hAnsi="Garamond" w:cs="Calibri"/>
          <w:color w:val="2B2B2B"/>
          <w:sz w:val="28"/>
          <w:szCs w:val="28"/>
        </w:rPr>
        <w:t xml:space="preserve">eeds </w:t>
      </w:r>
      <w:r w:rsidRPr="00FD6641">
        <w:rPr>
          <w:rFonts w:ascii="Garamond" w:eastAsia="Times New Roman" w:hAnsi="Garamond" w:cs="Calibri"/>
          <w:color w:val="171717"/>
          <w:sz w:val="28"/>
          <w:szCs w:val="28"/>
        </w:rPr>
        <w:t>m</w:t>
      </w:r>
      <w:r w:rsidRPr="00FD6641">
        <w:rPr>
          <w:rFonts w:ascii="Garamond" w:eastAsia="Times New Roman" w:hAnsi="Garamond" w:cs="Calibri"/>
          <w:color w:val="2B2B2B"/>
          <w:sz w:val="28"/>
          <w:szCs w:val="28"/>
        </w:rPr>
        <w:t>e</w:t>
      </w:r>
      <w:r w:rsidRPr="00FD6641">
        <w:rPr>
          <w:rFonts w:ascii="Garamond" w:eastAsia="Times New Roman" w:hAnsi="Garamond" w:cs="Calibri"/>
          <w:color w:val="171717"/>
          <w:sz w:val="28"/>
          <w:szCs w:val="28"/>
        </w:rPr>
        <w:t>t.</w:t>
      </w:r>
    </w:p>
    <w:p w:rsidR="00FD6641" w:rsidRPr="00FD6641" w:rsidRDefault="00FD6641" w:rsidP="00DD65BC">
      <w:pPr>
        <w:spacing w:after="0" w:line="240" w:lineRule="auto"/>
        <w:ind w:firstLine="360"/>
        <w:jc w:val="both"/>
        <w:rPr>
          <w:rFonts w:ascii="Garamond" w:eastAsia="Times New Roman" w:hAnsi="Garamond" w:cs="Calibri"/>
          <w:color w:val="2B2B2B"/>
          <w:sz w:val="28"/>
          <w:szCs w:val="28"/>
        </w:rPr>
      </w:pPr>
      <w:r w:rsidRPr="00FD6641">
        <w:rPr>
          <w:rFonts w:ascii="Garamond" w:eastAsia="Times New Roman" w:hAnsi="Garamond" w:cs="Calibri"/>
          <w:color w:val="171717"/>
          <w:sz w:val="28"/>
          <w:szCs w:val="28"/>
        </w:rPr>
        <w:t xml:space="preserve"> 2. </w:t>
      </w:r>
      <w:r w:rsidRPr="00EC1A28">
        <w:rPr>
          <w:rStyle w:val="Heading6Char"/>
          <w:rFonts w:ascii="Garamond" w:eastAsiaTheme="minorHAnsi" w:hAnsi="Garamond"/>
          <w:b w:val="0"/>
          <w:sz w:val="28"/>
          <w:szCs w:val="28"/>
        </w:rPr>
        <w:t>Non</w:t>
      </w:r>
      <w:r w:rsidR="003B2885">
        <w:rPr>
          <w:rStyle w:val="Heading6Char"/>
          <w:rFonts w:ascii="Garamond" w:eastAsiaTheme="minorHAnsi" w:hAnsi="Garamond"/>
          <w:b w:val="0"/>
          <w:sz w:val="28"/>
          <w:szCs w:val="28"/>
        </w:rPr>
        <w:t>-</w:t>
      </w:r>
      <w:r w:rsidRPr="00EC1A28">
        <w:rPr>
          <w:rStyle w:val="Heading6Char"/>
          <w:rFonts w:ascii="Garamond" w:eastAsiaTheme="minorHAnsi" w:hAnsi="Garamond"/>
          <w:b w:val="0"/>
          <w:sz w:val="28"/>
          <w:szCs w:val="28"/>
        </w:rPr>
        <w:t xml:space="preserve">violence is not just a state of mind or an attitude towards conflict. </w:t>
      </w:r>
      <w:r w:rsidRPr="00EC1A28">
        <w:rPr>
          <w:rStyle w:val="Heading6Char"/>
          <w:rFonts w:ascii="Garamond" w:eastAsia="Arial" w:hAnsi="Garamond"/>
          <w:b w:val="0"/>
          <w:sz w:val="28"/>
          <w:szCs w:val="28"/>
        </w:rPr>
        <w:t xml:space="preserve">It </w:t>
      </w:r>
      <w:r w:rsidRPr="00EC1A28">
        <w:rPr>
          <w:rStyle w:val="Heading6Char"/>
          <w:rFonts w:ascii="Garamond" w:eastAsiaTheme="minorHAnsi" w:hAnsi="Garamond"/>
          <w:b w:val="0"/>
          <w:sz w:val="28"/>
          <w:szCs w:val="28"/>
        </w:rPr>
        <w:t xml:space="preserve">is a commitment to actively seek to change the force or situation that degrade and oppress people. </w:t>
      </w:r>
      <w:r w:rsidRPr="00EC1A28">
        <w:rPr>
          <w:rStyle w:val="Heading6Char"/>
          <w:rFonts w:ascii="Garamond" w:eastAsia="Arial" w:hAnsi="Garamond"/>
          <w:b w:val="0"/>
          <w:sz w:val="28"/>
          <w:szCs w:val="28"/>
        </w:rPr>
        <w:t xml:space="preserve">It </w:t>
      </w:r>
      <w:r w:rsidRPr="00EC1A28">
        <w:rPr>
          <w:rStyle w:val="Heading6Char"/>
          <w:rFonts w:ascii="Garamond" w:eastAsiaTheme="minorHAnsi" w:hAnsi="Garamond"/>
          <w:b w:val="0"/>
          <w:sz w:val="28"/>
          <w:szCs w:val="28"/>
        </w:rPr>
        <w:t>is a commitment to address violence at its roots.</w:t>
      </w:r>
      <w:r w:rsidRPr="00FD6641">
        <w:rPr>
          <w:rFonts w:ascii="Garamond" w:eastAsia="Times New Roman" w:hAnsi="Garamond" w:cs="Calibri"/>
          <w:color w:val="2B2B2B"/>
          <w:sz w:val="28"/>
          <w:szCs w:val="28"/>
        </w:rPr>
        <w:t xml:space="preserve"> </w:t>
      </w:r>
    </w:p>
    <w:p w:rsidR="0001510A" w:rsidRDefault="00FD6641" w:rsidP="0001510A">
      <w:pPr>
        <w:spacing w:after="0"/>
        <w:ind w:firstLine="360"/>
        <w:jc w:val="both"/>
        <w:rPr>
          <w:rFonts w:ascii="Garamond" w:hAnsi="Garamond"/>
          <w:color w:val="282828"/>
          <w:w w:val="52"/>
          <w:sz w:val="28"/>
          <w:szCs w:val="28"/>
        </w:rPr>
      </w:pPr>
      <w:r w:rsidRPr="00B634F9">
        <w:rPr>
          <w:rFonts w:ascii="Garamond" w:hAnsi="Garamond"/>
          <w:sz w:val="28"/>
          <w:szCs w:val="28"/>
        </w:rPr>
        <w:t xml:space="preserve">3. </w:t>
      </w:r>
      <w:r w:rsidRPr="00B634F9">
        <w:rPr>
          <w:rFonts w:ascii="Garamond" w:hAnsi="Garamond"/>
          <w:color w:val="171717"/>
          <w:sz w:val="28"/>
          <w:szCs w:val="28"/>
        </w:rPr>
        <w:t>AVP</w:t>
      </w:r>
      <w:r w:rsidRPr="00B634F9">
        <w:rPr>
          <w:rFonts w:ascii="Garamond" w:hAnsi="Garamond"/>
          <w:color w:val="171717"/>
          <w:spacing w:val="-6"/>
          <w:sz w:val="28"/>
          <w:szCs w:val="28"/>
        </w:rPr>
        <w:t xml:space="preserve"> </w:t>
      </w:r>
      <w:r w:rsidRPr="00B634F9">
        <w:rPr>
          <w:rFonts w:ascii="Garamond" w:hAnsi="Garamond"/>
          <w:color w:val="171717"/>
          <w:sz w:val="28"/>
          <w:szCs w:val="28"/>
        </w:rPr>
        <w:t>t</w:t>
      </w:r>
      <w:r w:rsidRPr="00B634F9">
        <w:rPr>
          <w:rFonts w:ascii="Garamond" w:hAnsi="Garamond"/>
          <w:sz w:val="28"/>
          <w:szCs w:val="28"/>
        </w:rPr>
        <w:t>e</w:t>
      </w:r>
      <w:r w:rsidRPr="00B634F9">
        <w:rPr>
          <w:rFonts w:ascii="Garamond" w:hAnsi="Garamond"/>
          <w:color w:val="171717"/>
          <w:sz w:val="28"/>
          <w:szCs w:val="28"/>
        </w:rPr>
        <w:t>a</w:t>
      </w:r>
      <w:r w:rsidRPr="00B634F9">
        <w:rPr>
          <w:rFonts w:ascii="Garamond" w:hAnsi="Garamond"/>
          <w:sz w:val="28"/>
          <w:szCs w:val="28"/>
        </w:rPr>
        <w:t>c</w:t>
      </w:r>
      <w:r w:rsidRPr="00B634F9">
        <w:rPr>
          <w:rFonts w:ascii="Garamond" w:hAnsi="Garamond"/>
          <w:color w:val="171717"/>
          <w:sz w:val="28"/>
          <w:szCs w:val="28"/>
        </w:rPr>
        <w:t>h</w:t>
      </w:r>
      <w:r w:rsidRPr="00B634F9">
        <w:rPr>
          <w:rFonts w:ascii="Garamond" w:hAnsi="Garamond"/>
          <w:sz w:val="28"/>
          <w:szCs w:val="28"/>
        </w:rPr>
        <w:t>e</w:t>
      </w:r>
      <w:r w:rsidRPr="00B634F9">
        <w:rPr>
          <w:rFonts w:ascii="Garamond" w:hAnsi="Garamond"/>
          <w:color w:val="414141"/>
          <w:sz w:val="28"/>
          <w:szCs w:val="28"/>
        </w:rPr>
        <w:t xml:space="preserve">s </w:t>
      </w:r>
      <w:r w:rsidRPr="00B634F9">
        <w:rPr>
          <w:rFonts w:ascii="Garamond" w:hAnsi="Garamond"/>
          <w:color w:val="414141"/>
          <w:spacing w:val="17"/>
          <w:sz w:val="28"/>
          <w:szCs w:val="28"/>
        </w:rPr>
        <w:t>that</w:t>
      </w:r>
      <w:r w:rsidRPr="00B634F9">
        <w:rPr>
          <w:rFonts w:ascii="Garamond" w:hAnsi="Garamond"/>
          <w:color w:val="171717"/>
          <w:spacing w:val="39"/>
          <w:sz w:val="28"/>
          <w:szCs w:val="28"/>
        </w:rPr>
        <w:t xml:space="preserve"> </w:t>
      </w:r>
      <w:r w:rsidRPr="00B634F9">
        <w:rPr>
          <w:rFonts w:ascii="Garamond" w:hAnsi="Garamond"/>
          <w:w w:val="101"/>
          <w:sz w:val="28"/>
          <w:szCs w:val="28"/>
        </w:rPr>
        <w:t>t</w:t>
      </w:r>
      <w:r w:rsidRPr="00B634F9">
        <w:rPr>
          <w:rFonts w:ascii="Garamond" w:hAnsi="Garamond"/>
          <w:color w:val="171717"/>
          <w:w w:val="101"/>
          <w:sz w:val="28"/>
          <w:szCs w:val="28"/>
        </w:rPr>
        <w:t>h</w:t>
      </w:r>
      <w:r w:rsidRPr="00B634F9">
        <w:rPr>
          <w:rFonts w:ascii="Garamond" w:hAnsi="Garamond"/>
          <w:w w:val="101"/>
          <w:sz w:val="28"/>
          <w:szCs w:val="28"/>
        </w:rPr>
        <w:t>e</w:t>
      </w:r>
      <w:r w:rsidRPr="00B634F9">
        <w:rPr>
          <w:rFonts w:ascii="Garamond" w:hAnsi="Garamond"/>
          <w:spacing w:val="33"/>
          <w:w w:val="101"/>
          <w:sz w:val="28"/>
          <w:szCs w:val="28"/>
        </w:rPr>
        <w:t xml:space="preserve"> </w:t>
      </w:r>
      <w:r w:rsidRPr="00B634F9">
        <w:rPr>
          <w:rFonts w:ascii="Garamond" w:hAnsi="Garamond"/>
          <w:sz w:val="28"/>
          <w:szCs w:val="28"/>
        </w:rPr>
        <w:t>best</w:t>
      </w:r>
      <w:r w:rsidRPr="00B634F9">
        <w:rPr>
          <w:rFonts w:ascii="Garamond" w:hAnsi="Garamond"/>
          <w:spacing w:val="45"/>
          <w:sz w:val="28"/>
          <w:szCs w:val="28"/>
        </w:rPr>
        <w:t xml:space="preserve"> </w:t>
      </w:r>
      <w:r w:rsidRPr="00B634F9">
        <w:rPr>
          <w:rFonts w:ascii="Garamond" w:hAnsi="Garamond"/>
          <w:color w:val="171717"/>
          <w:sz w:val="28"/>
          <w:szCs w:val="28"/>
        </w:rPr>
        <w:t>wa</w:t>
      </w:r>
      <w:r w:rsidRPr="00B634F9">
        <w:rPr>
          <w:rFonts w:ascii="Garamond" w:hAnsi="Garamond"/>
          <w:sz w:val="28"/>
          <w:szCs w:val="28"/>
        </w:rPr>
        <w:t>y</w:t>
      </w:r>
      <w:r w:rsidRPr="00B634F9">
        <w:rPr>
          <w:rFonts w:ascii="Garamond" w:hAnsi="Garamond"/>
          <w:spacing w:val="41"/>
          <w:sz w:val="28"/>
          <w:szCs w:val="28"/>
        </w:rPr>
        <w:t xml:space="preserve"> </w:t>
      </w:r>
      <w:r w:rsidRPr="00B634F9">
        <w:rPr>
          <w:rFonts w:ascii="Garamond" w:hAnsi="Garamond"/>
          <w:w w:val="104"/>
          <w:sz w:val="28"/>
          <w:szCs w:val="28"/>
        </w:rPr>
        <w:t>t</w:t>
      </w:r>
      <w:r w:rsidRPr="00B634F9">
        <w:rPr>
          <w:rFonts w:ascii="Garamond" w:hAnsi="Garamond"/>
          <w:color w:val="171717"/>
          <w:w w:val="104"/>
          <w:sz w:val="28"/>
          <w:szCs w:val="28"/>
        </w:rPr>
        <w:t xml:space="preserve">o </w:t>
      </w:r>
      <w:r w:rsidRPr="00B634F9">
        <w:rPr>
          <w:rFonts w:ascii="Garamond" w:hAnsi="Garamond"/>
          <w:sz w:val="28"/>
          <w:szCs w:val="28"/>
        </w:rPr>
        <w:t>o</w:t>
      </w:r>
      <w:r w:rsidRPr="00B634F9">
        <w:rPr>
          <w:rFonts w:ascii="Garamond" w:hAnsi="Garamond"/>
          <w:color w:val="414141"/>
          <w:sz w:val="28"/>
          <w:szCs w:val="28"/>
        </w:rPr>
        <w:t>v</w:t>
      </w:r>
      <w:r w:rsidRPr="00B634F9">
        <w:rPr>
          <w:rFonts w:ascii="Garamond" w:hAnsi="Garamond"/>
          <w:color w:val="171717"/>
          <w:sz w:val="28"/>
          <w:szCs w:val="28"/>
        </w:rPr>
        <w:t>er</w:t>
      </w:r>
      <w:r w:rsidRPr="00B634F9">
        <w:rPr>
          <w:rFonts w:ascii="Garamond" w:hAnsi="Garamond"/>
          <w:sz w:val="28"/>
          <w:szCs w:val="28"/>
        </w:rPr>
        <w:t>co</w:t>
      </w:r>
      <w:r w:rsidRPr="00B634F9">
        <w:rPr>
          <w:rFonts w:ascii="Garamond" w:hAnsi="Garamond"/>
          <w:color w:val="171717"/>
          <w:sz w:val="28"/>
          <w:szCs w:val="28"/>
        </w:rPr>
        <w:t>m</w:t>
      </w:r>
      <w:r w:rsidRPr="00B634F9">
        <w:rPr>
          <w:rFonts w:ascii="Garamond" w:hAnsi="Garamond"/>
          <w:sz w:val="28"/>
          <w:szCs w:val="28"/>
        </w:rPr>
        <w:t>e</w:t>
      </w:r>
      <w:r w:rsidR="003B2885">
        <w:rPr>
          <w:rFonts w:ascii="Garamond" w:hAnsi="Garamond"/>
          <w:sz w:val="28"/>
          <w:szCs w:val="28"/>
        </w:rPr>
        <w:t xml:space="preserve"> injustice is</w:t>
      </w:r>
      <w:r w:rsidRPr="00B634F9">
        <w:rPr>
          <w:rFonts w:ascii="Garamond" w:hAnsi="Garamond"/>
          <w:color w:val="414141"/>
          <w:w w:val="83"/>
          <w:sz w:val="28"/>
          <w:szCs w:val="28"/>
        </w:rPr>
        <w:t xml:space="preserve"> </w:t>
      </w:r>
      <w:r w:rsidRPr="003B2885">
        <w:rPr>
          <w:rStyle w:val="Heading6Char"/>
          <w:rFonts w:ascii="Garamond" w:eastAsiaTheme="minorHAnsi" w:hAnsi="Garamond"/>
          <w:b w:val="0"/>
          <w:sz w:val="28"/>
          <w:szCs w:val="28"/>
        </w:rPr>
        <w:t>to</w:t>
      </w:r>
      <w:r w:rsidRPr="00B634F9">
        <w:rPr>
          <w:rFonts w:ascii="Garamond" w:hAnsi="Garamond"/>
          <w:spacing w:val="17"/>
          <w:sz w:val="28"/>
          <w:szCs w:val="28"/>
        </w:rPr>
        <w:t xml:space="preserve"> </w:t>
      </w:r>
      <w:r w:rsidRPr="00B634F9">
        <w:rPr>
          <w:rFonts w:ascii="Garamond" w:hAnsi="Garamond"/>
          <w:sz w:val="28"/>
          <w:szCs w:val="28"/>
        </w:rPr>
        <w:t>co</w:t>
      </w:r>
      <w:r w:rsidRPr="00B634F9">
        <w:rPr>
          <w:rFonts w:ascii="Garamond" w:hAnsi="Garamond"/>
          <w:color w:val="171717"/>
          <w:sz w:val="28"/>
          <w:szCs w:val="28"/>
        </w:rPr>
        <w:t>m</w:t>
      </w:r>
      <w:r w:rsidRPr="00B634F9">
        <w:rPr>
          <w:rFonts w:ascii="Garamond" w:hAnsi="Garamond"/>
          <w:sz w:val="28"/>
          <w:szCs w:val="28"/>
        </w:rPr>
        <w:t>e together</w:t>
      </w:r>
      <w:r w:rsidRPr="00B634F9">
        <w:rPr>
          <w:rFonts w:ascii="Garamond" w:hAnsi="Garamond"/>
          <w:color w:val="171717"/>
          <w:sz w:val="28"/>
          <w:szCs w:val="28"/>
        </w:rPr>
        <w:t xml:space="preserve"> </w:t>
      </w:r>
      <w:r w:rsidRPr="00B634F9">
        <w:rPr>
          <w:rFonts w:ascii="Garamond" w:hAnsi="Garamond"/>
          <w:color w:val="171717"/>
          <w:spacing w:val="28"/>
          <w:sz w:val="28"/>
          <w:szCs w:val="28"/>
        </w:rPr>
        <w:t>as</w:t>
      </w:r>
      <w:r w:rsidRPr="00B634F9">
        <w:rPr>
          <w:rFonts w:ascii="Garamond" w:hAnsi="Garamond"/>
          <w:color w:val="414141"/>
          <w:spacing w:val="21"/>
          <w:sz w:val="28"/>
          <w:szCs w:val="28"/>
        </w:rPr>
        <w:t xml:space="preserve"> </w:t>
      </w:r>
      <w:r w:rsidRPr="00B634F9">
        <w:rPr>
          <w:rFonts w:ascii="Garamond" w:hAnsi="Garamond"/>
          <w:sz w:val="28"/>
          <w:szCs w:val="28"/>
        </w:rPr>
        <w:t>a</w:t>
      </w:r>
      <w:r w:rsidRPr="00B634F9">
        <w:rPr>
          <w:rFonts w:ascii="Garamond" w:hAnsi="Garamond"/>
          <w:spacing w:val="20"/>
          <w:sz w:val="28"/>
          <w:szCs w:val="28"/>
        </w:rPr>
        <w:t xml:space="preserve"> </w:t>
      </w:r>
      <w:r w:rsidRPr="00B634F9">
        <w:rPr>
          <w:rFonts w:ascii="Garamond" w:hAnsi="Garamond"/>
          <w:color w:val="171717"/>
          <w:sz w:val="28"/>
          <w:szCs w:val="28"/>
        </w:rPr>
        <w:t xml:space="preserve">community </w:t>
      </w:r>
      <w:r w:rsidRPr="00B634F9">
        <w:rPr>
          <w:rFonts w:ascii="Garamond" w:hAnsi="Garamond"/>
          <w:color w:val="171717"/>
          <w:spacing w:val="12"/>
          <w:sz w:val="28"/>
          <w:szCs w:val="28"/>
        </w:rPr>
        <w:t>and</w:t>
      </w:r>
      <w:r w:rsidRPr="00B634F9">
        <w:rPr>
          <w:rFonts w:ascii="Garamond" w:hAnsi="Garamond"/>
          <w:color w:val="171717"/>
          <w:spacing w:val="27"/>
          <w:sz w:val="28"/>
          <w:szCs w:val="28"/>
        </w:rPr>
        <w:t xml:space="preserve"> </w:t>
      </w:r>
      <w:r w:rsidRPr="00B634F9">
        <w:rPr>
          <w:rFonts w:ascii="Garamond" w:hAnsi="Garamond"/>
          <w:color w:val="171717"/>
          <w:sz w:val="28"/>
          <w:szCs w:val="28"/>
        </w:rPr>
        <w:t>turn</w:t>
      </w:r>
      <w:r w:rsidRPr="00B634F9">
        <w:rPr>
          <w:rFonts w:ascii="Garamond" w:hAnsi="Garamond"/>
          <w:color w:val="171717"/>
          <w:spacing w:val="38"/>
          <w:sz w:val="28"/>
          <w:szCs w:val="28"/>
        </w:rPr>
        <w:t xml:space="preserve"> </w:t>
      </w:r>
      <w:r w:rsidRPr="00B634F9">
        <w:rPr>
          <w:rFonts w:ascii="Garamond" w:hAnsi="Garamond"/>
          <w:color w:val="171717"/>
          <w:sz w:val="28"/>
          <w:szCs w:val="28"/>
        </w:rPr>
        <w:t>to</w:t>
      </w:r>
      <w:r w:rsidRPr="00B634F9">
        <w:rPr>
          <w:rFonts w:ascii="Garamond" w:hAnsi="Garamond"/>
          <w:color w:val="171717"/>
          <w:spacing w:val="32"/>
          <w:sz w:val="28"/>
          <w:szCs w:val="28"/>
        </w:rPr>
        <w:t xml:space="preserve"> </w:t>
      </w:r>
      <w:r w:rsidRPr="00B634F9">
        <w:rPr>
          <w:rFonts w:ascii="Garamond" w:hAnsi="Garamond"/>
          <w:sz w:val="28"/>
          <w:szCs w:val="28"/>
        </w:rPr>
        <w:t>ea</w:t>
      </w:r>
      <w:r w:rsidRPr="00B634F9">
        <w:rPr>
          <w:rFonts w:ascii="Garamond" w:hAnsi="Garamond"/>
          <w:color w:val="171717"/>
          <w:sz w:val="28"/>
          <w:szCs w:val="28"/>
        </w:rPr>
        <w:t>ch</w:t>
      </w:r>
      <w:r w:rsidRPr="00B634F9">
        <w:rPr>
          <w:rFonts w:ascii="Garamond" w:hAnsi="Garamond"/>
          <w:color w:val="171717"/>
          <w:spacing w:val="38"/>
          <w:sz w:val="28"/>
          <w:szCs w:val="28"/>
        </w:rPr>
        <w:t xml:space="preserve"> </w:t>
      </w:r>
      <w:r w:rsidRPr="00B634F9">
        <w:rPr>
          <w:rFonts w:ascii="Garamond" w:hAnsi="Garamond"/>
          <w:sz w:val="28"/>
          <w:szCs w:val="28"/>
        </w:rPr>
        <w:t>o</w:t>
      </w:r>
      <w:r w:rsidRPr="00B634F9">
        <w:rPr>
          <w:rFonts w:ascii="Garamond" w:hAnsi="Garamond"/>
          <w:color w:val="171717"/>
          <w:sz w:val="28"/>
          <w:szCs w:val="28"/>
        </w:rPr>
        <w:t>th</w:t>
      </w:r>
      <w:r w:rsidRPr="00B634F9">
        <w:rPr>
          <w:rFonts w:ascii="Garamond" w:hAnsi="Garamond"/>
          <w:sz w:val="28"/>
          <w:szCs w:val="28"/>
        </w:rPr>
        <w:t>er</w:t>
      </w:r>
      <w:r w:rsidRPr="00B634F9">
        <w:rPr>
          <w:rFonts w:ascii="Garamond" w:hAnsi="Garamond"/>
          <w:spacing w:val="50"/>
          <w:sz w:val="28"/>
          <w:szCs w:val="28"/>
        </w:rPr>
        <w:t xml:space="preserve"> </w:t>
      </w:r>
      <w:r w:rsidRPr="00B634F9">
        <w:rPr>
          <w:rFonts w:ascii="Garamond" w:hAnsi="Garamond"/>
          <w:sz w:val="28"/>
          <w:szCs w:val="28"/>
        </w:rPr>
        <w:t>as</w:t>
      </w:r>
      <w:r w:rsidRPr="00B634F9">
        <w:rPr>
          <w:rFonts w:ascii="Garamond" w:hAnsi="Garamond"/>
          <w:spacing w:val="28"/>
          <w:sz w:val="28"/>
          <w:szCs w:val="28"/>
        </w:rPr>
        <w:t xml:space="preserve"> </w:t>
      </w:r>
      <w:r w:rsidRPr="00B634F9">
        <w:rPr>
          <w:rFonts w:ascii="Garamond" w:hAnsi="Garamond"/>
          <w:color w:val="171717"/>
          <w:w w:val="104"/>
          <w:sz w:val="28"/>
          <w:szCs w:val="28"/>
        </w:rPr>
        <w:t>r</w:t>
      </w:r>
      <w:r w:rsidRPr="00B634F9">
        <w:rPr>
          <w:rFonts w:ascii="Garamond" w:hAnsi="Garamond"/>
          <w:w w:val="107"/>
          <w:sz w:val="28"/>
          <w:szCs w:val="28"/>
        </w:rPr>
        <w:t>eso</w:t>
      </w:r>
      <w:r w:rsidRPr="00B634F9">
        <w:rPr>
          <w:rFonts w:ascii="Garamond" w:hAnsi="Garamond"/>
          <w:color w:val="171717"/>
          <w:w w:val="96"/>
          <w:sz w:val="28"/>
          <w:szCs w:val="28"/>
        </w:rPr>
        <w:t>u</w:t>
      </w:r>
      <w:r w:rsidRPr="00B634F9">
        <w:rPr>
          <w:rFonts w:ascii="Garamond" w:hAnsi="Garamond"/>
          <w:sz w:val="28"/>
          <w:szCs w:val="28"/>
        </w:rPr>
        <w:t>rces fo</w:t>
      </w:r>
      <w:r w:rsidRPr="00B634F9">
        <w:rPr>
          <w:rFonts w:ascii="Garamond" w:hAnsi="Garamond"/>
          <w:color w:val="171717"/>
          <w:sz w:val="28"/>
          <w:szCs w:val="28"/>
        </w:rPr>
        <w:t>r</w:t>
      </w:r>
      <w:r w:rsidRPr="00B634F9">
        <w:rPr>
          <w:rFonts w:ascii="Garamond" w:hAnsi="Garamond"/>
          <w:color w:val="171717"/>
          <w:spacing w:val="33"/>
          <w:sz w:val="28"/>
          <w:szCs w:val="28"/>
        </w:rPr>
        <w:t xml:space="preserve"> </w:t>
      </w:r>
      <w:r w:rsidRPr="00B634F9">
        <w:rPr>
          <w:rFonts w:ascii="Garamond" w:hAnsi="Garamond"/>
          <w:color w:val="171717"/>
          <w:sz w:val="28"/>
          <w:szCs w:val="28"/>
        </w:rPr>
        <w:t>ch</w:t>
      </w:r>
      <w:r w:rsidRPr="00B634F9">
        <w:rPr>
          <w:rFonts w:ascii="Garamond" w:hAnsi="Garamond"/>
          <w:sz w:val="28"/>
          <w:szCs w:val="28"/>
        </w:rPr>
        <w:t>a</w:t>
      </w:r>
      <w:r w:rsidRPr="00B634F9">
        <w:rPr>
          <w:rFonts w:ascii="Garamond" w:hAnsi="Garamond"/>
          <w:color w:val="171717"/>
          <w:sz w:val="28"/>
          <w:szCs w:val="28"/>
        </w:rPr>
        <w:t>n</w:t>
      </w:r>
      <w:r w:rsidRPr="00B634F9">
        <w:rPr>
          <w:rFonts w:ascii="Garamond" w:hAnsi="Garamond"/>
          <w:sz w:val="28"/>
          <w:szCs w:val="28"/>
        </w:rPr>
        <w:t xml:space="preserve">ge. </w:t>
      </w:r>
      <w:r w:rsidRPr="00B634F9">
        <w:rPr>
          <w:rFonts w:ascii="Garamond" w:hAnsi="Garamond"/>
          <w:color w:val="171717"/>
          <w:sz w:val="28"/>
          <w:szCs w:val="28"/>
        </w:rPr>
        <w:t>Th</w:t>
      </w:r>
      <w:r w:rsidRPr="00B634F9">
        <w:rPr>
          <w:rFonts w:ascii="Garamond" w:hAnsi="Garamond"/>
          <w:sz w:val="28"/>
          <w:szCs w:val="28"/>
        </w:rPr>
        <w:t xml:space="preserve">is </w:t>
      </w:r>
      <w:r w:rsidRPr="00B634F9">
        <w:rPr>
          <w:rFonts w:ascii="Garamond" w:hAnsi="Garamond"/>
          <w:color w:val="414141"/>
          <w:sz w:val="28"/>
          <w:szCs w:val="28"/>
        </w:rPr>
        <w:t>g</w:t>
      </w:r>
      <w:r w:rsidRPr="00B634F9">
        <w:rPr>
          <w:rFonts w:ascii="Garamond" w:hAnsi="Garamond"/>
          <w:color w:val="171717"/>
          <w:sz w:val="28"/>
          <w:szCs w:val="28"/>
        </w:rPr>
        <w:t>ra</w:t>
      </w:r>
      <w:r w:rsidRPr="00B634F9">
        <w:rPr>
          <w:rFonts w:ascii="Garamond" w:hAnsi="Garamond"/>
          <w:sz w:val="28"/>
          <w:szCs w:val="28"/>
        </w:rPr>
        <w:t>ssro</w:t>
      </w:r>
      <w:r w:rsidRPr="00B634F9">
        <w:rPr>
          <w:rFonts w:ascii="Garamond" w:hAnsi="Garamond"/>
          <w:color w:val="171717"/>
          <w:sz w:val="28"/>
          <w:szCs w:val="28"/>
        </w:rPr>
        <w:t>ot</w:t>
      </w:r>
      <w:r w:rsidRPr="00B634F9">
        <w:rPr>
          <w:rFonts w:ascii="Garamond" w:hAnsi="Garamond"/>
          <w:sz w:val="28"/>
          <w:szCs w:val="28"/>
        </w:rPr>
        <w:t xml:space="preserve">s </w:t>
      </w:r>
      <w:r w:rsidRPr="00B634F9">
        <w:rPr>
          <w:rFonts w:ascii="Garamond" w:hAnsi="Garamond"/>
          <w:color w:val="171717"/>
          <w:sz w:val="28"/>
          <w:szCs w:val="28"/>
        </w:rPr>
        <w:t>a</w:t>
      </w:r>
      <w:r w:rsidRPr="00B634F9">
        <w:rPr>
          <w:rFonts w:ascii="Garamond" w:hAnsi="Garamond"/>
          <w:sz w:val="28"/>
          <w:szCs w:val="28"/>
        </w:rPr>
        <w:t>pp</w:t>
      </w:r>
      <w:r w:rsidRPr="00B634F9">
        <w:rPr>
          <w:rFonts w:ascii="Garamond" w:hAnsi="Garamond"/>
          <w:color w:val="171717"/>
          <w:sz w:val="28"/>
          <w:szCs w:val="28"/>
        </w:rPr>
        <w:t>r</w:t>
      </w:r>
      <w:r w:rsidRPr="00B634F9">
        <w:rPr>
          <w:rFonts w:ascii="Garamond" w:hAnsi="Garamond"/>
          <w:sz w:val="28"/>
          <w:szCs w:val="28"/>
        </w:rPr>
        <w:t>oac</w:t>
      </w:r>
      <w:r w:rsidRPr="00B634F9">
        <w:rPr>
          <w:rFonts w:ascii="Garamond" w:hAnsi="Garamond"/>
          <w:color w:val="171717"/>
          <w:sz w:val="28"/>
          <w:szCs w:val="28"/>
        </w:rPr>
        <w:t>h to</w:t>
      </w:r>
      <w:r w:rsidR="003B2885">
        <w:rPr>
          <w:rFonts w:ascii="Garamond" w:hAnsi="Garamond"/>
          <w:color w:val="171717"/>
          <w:sz w:val="28"/>
          <w:szCs w:val="28"/>
        </w:rPr>
        <w:t xml:space="preserve"> ending </w:t>
      </w:r>
      <w:r w:rsidRPr="00B634F9">
        <w:rPr>
          <w:rFonts w:ascii="Garamond" w:hAnsi="Garamond"/>
          <w:color w:val="171717"/>
          <w:w w:val="88"/>
          <w:sz w:val="28"/>
          <w:szCs w:val="28"/>
        </w:rPr>
        <w:t>i</w:t>
      </w:r>
      <w:r w:rsidRPr="00B634F9">
        <w:rPr>
          <w:rFonts w:ascii="Garamond" w:hAnsi="Garamond"/>
          <w:w w:val="110"/>
          <w:sz w:val="28"/>
          <w:szCs w:val="28"/>
        </w:rPr>
        <w:t>n</w:t>
      </w:r>
      <w:r w:rsidRPr="00B634F9">
        <w:rPr>
          <w:rFonts w:ascii="Garamond" w:hAnsi="Garamond"/>
          <w:color w:val="171717"/>
          <w:w w:val="121"/>
          <w:sz w:val="28"/>
          <w:szCs w:val="28"/>
        </w:rPr>
        <w:t>ju</w:t>
      </w:r>
      <w:r w:rsidRPr="00B634F9">
        <w:rPr>
          <w:rFonts w:ascii="Garamond" w:hAnsi="Garamond"/>
          <w:w w:val="107"/>
          <w:sz w:val="28"/>
          <w:szCs w:val="28"/>
        </w:rPr>
        <w:t>s</w:t>
      </w:r>
      <w:r w:rsidRPr="00B634F9">
        <w:rPr>
          <w:rFonts w:ascii="Garamond" w:hAnsi="Garamond"/>
          <w:color w:val="171717"/>
          <w:w w:val="126"/>
          <w:sz w:val="28"/>
          <w:szCs w:val="28"/>
        </w:rPr>
        <w:t>t</w:t>
      </w:r>
      <w:r w:rsidRPr="00B634F9">
        <w:rPr>
          <w:rFonts w:ascii="Garamond" w:hAnsi="Garamond"/>
          <w:sz w:val="28"/>
          <w:szCs w:val="28"/>
        </w:rPr>
        <w:t>ice e</w:t>
      </w:r>
      <w:r w:rsidRPr="00B634F9">
        <w:rPr>
          <w:rFonts w:ascii="Garamond" w:hAnsi="Garamond"/>
          <w:color w:val="171717"/>
          <w:sz w:val="28"/>
          <w:szCs w:val="28"/>
        </w:rPr>
        <w:t>m</w:t>
      </w:r>
      <w:r w:rsidRPr="00B634F9">
        <w:rPr>
          <w:rFonts w:ascii="Garamond" w:hAnsi="Garamond"/>
          <w:sz w:val="28"/>
          <w:szCs w:val="28"/>
        </w:rPr>
        <w:t>p</w:t>
      </w:r>
      <w:r w:rsidRPr="00B634F9">
        <w:rPr>
          <w:rFonts w:ascii="Garamond" w:hAnsi="Garamond"/>
          <w:color w:val="171717"/>
          <w:sz w:val="28"/>
          <w:szCs w:val="28"/>
        </w:rPr>
        <w:t>h</w:t>
      </w:r>
      <w:r w:rsidRPr="00B634F9">
        <w:rPr>
          <w:rFonts w:ascii="Garamond" w:hAnsi="Garamond"/>
          <w:sz w:val="28"/>
          <w:szCs w:val="28"/>
        </w:rPr>
        <w:t>a</w:t>
      </w:r>
      <w:r w:rsidRPr="00B634F9">
        <w:rPr>
          <w:rFonts w:ascii="Garamond" w:hAnsi="Garamond"/>
          <w:color w:val="414141"/>
          <w:sz w:val="28"/>
          <w:szCs w:val="28"/>
        </w:rPr>
        <w:t>s</w:t>
      </w:r>
      <w:r w:rsidRPr="00B634F9">
        <w:rPr>
          <w:rFonts w:ascii="Garamond" w:hAnsi="Garamond"/>
          <w:color w:val="171717"/>
          <w:sz w:val="28"/>
          <w:szCs w:val="28"/>
        </w:rPr>
        <w:t>i</w:t>
      </w:r>
      <w:r w:rsidRPr="00B634F9">
        <w:rPr>
          <w:rFonts w:ascii="Garamond" w:hAnsi="Garamond"/>
          <w:sz w:val="28"/>
          <w:szCs w:val="28"/>
        </w:rPr>
        <w:t>ze</w:t>
      </w:r>
      <w:r w:rsidRPr="00B634F9">
        <w:rPr>
          <w:rFonts w:ascii="Garamond" w:hAnsi="Garamond"/>
          <w:color w:val="414141"/>
          <w:sz w:val="28"/>
          <w:szCs w:val="28"/>
        </w:rPr>
        <w:t xml:space="preserve">s </w:t>
      </w:r>
      <w:r w:rsidRPr="00B634F9">
        <w:rPr>
          <w:rFonts w:ascii="Garamond" w:hAnsi="Garamond"/>
          <w:color w:val="171717"/>
          <w:sz w:val="28"/>
          <w:szCs w:val="28"/>
        </w:rPr>
        <w:t>th</w:t>
      </w:r>
      <w:r w:rsidRPr="00B634F9">
        <w:rPr>
          <w:rFonts w:ascii="Garamond" w:hAnsi="Garamond"/>
          <w:sz w:val="28"/>
          <w:szCs w:val="28"/>
        </w:rPr>
        <w:t>a</w:t>
      </w:r>
      <w:r w:rsidRPr="00B634F9">
        <w:rPr>
          <w:rFonts w:ascii="Garamond" w:hAnsi="Garamond"/>
          <w:color w:val="171717"/>
          <w:sz w:val="28"/>
          <w:szCs w:val="28"/>
        </w:rPr>
        <w:t>t</w:t>
      </w:r>
      <w:r w:rsidRPr="00B634F9">
        <w:rPr>
          <w:rFonts w:ascii="Garamond" w:hAnsi="Garamond"/>
          <w:color w:val="171717"/>
          <w:spacing w:val="39"/>
          <w:sz w:val="28"/>
          <w:szCs w:val="28"/>
        </w:rPr>
        <w:t xml:space="preserve"> </w:t>
      </w:r>
      <w:r w:rsidRPr="00B634F9">
        <w:rPr>
          <w:rFonts w:ascii="Garamond" w:hAnsi="Garamond"/>
          <w:sz w:val="28"/>
          <w:szCs w:val="28"/>
        </w:rPr>
        <w:t>c</w:t>
      </w:r>
      <w:r w:rsidRPr="00B634F9">
        <w:rPr>
          <w:rFonts w:ascii="Garamond" w:hAnsi="Garamond"/>
          <w:color w:val="171717"/>
          <w:sz w:val="28"/>
          <w:szCs w:val="28"/>
        </w:rPr>
        <w:t>han</w:t>
      </w:r>
      <w:r w:rsidRPr="00B634F9">
        <w:rPr>
          <w:rFonts w:ascii="Garamond" w:hAnsi="Garamond"/>
          <w:color w:val="414141"/>
          <w:sz w:val="28"/>
          <w:szCs w:val="28"/>
        </w:rPr>
        <w:t>g</w:t>
      </w:r>
      <w:r w:rsidRPr="00B634F9">
        <w:rPr>
          <w:rFonts w:ascii="Garamond" w:hAnsi="Garamond"/>
          <w:sz w:val="28"/>
          <w:szCs w:val="28"/>
        </w:rPr>
        <w:t xml:space="preserve">e </w:t>
      </w:r>
      <w:r w:rsidRPr="00B634F9">
        <w:rPr>
          <w:rFonts w:ascii="Garamond" w:hAnsi="Garamond"/>
          <w:color w:val="171717"/>
          <w:sz w:val="28"/>
          <w:szCs w:val="28"/>
        </w:rPr>
        <w:t>is</w:t>
      </w:r>
      <w:r w:rsidRPr="00B634F9">
        <w:rPr>
          <w:rFonts w:ascii="Garamond" w:hAnsi="Garamond"/>
          <w:color w:val="171717"/>
          <w:spacing w:val="11"/>
          <w:sz w:val="28"/>
          <w:szCs w:val="28"/>
        </w:rPr>
        <w:t xml:space="preserve"> </w:t>
      </w:r>
      <w:r w:rsidRPr="00B634F9">
        <w:rPr>
          <w:rFonts w:ascii="Garamond" w:hAnsi="Garamond"/>
          <w:color w:val="171717"/>
          <w:w w:val="110"/>
          <w:sz w:val="28"/>
          <w:szCs w:val="28"/>
        </w:rPr>
        <w:t>po</w:t>
      </w:r>
      <w:r w:rsidRPr="00B634F9">
        <w:rPr>
          <w:rFonts w:ascii="Garamond" w:hAnsi="Garamond"/>
          <w:w w:val="98"/>
          <w:sz w:val="28"/>
          <w:szCs w:val="28"/>
        </w:rPr>
        <w:t>ss</w:t>
      </w:r>
      <w:r w:rsidRPr="00B634F9">
        <w:rPr>
          <w:rFonts w:ascii="Garamond" w:hAnsi="Garamond"/>
          <w:color w:val="171717"/>
          <w:w w:val="88"/>
          <w:sz w:val="28"/>
          <w:szCs w:val="28"/>
        </w:rPr>
        <w:t>i</w:t>
      </w:r>
      <w:r w:rsidRPr="00B634F9">
        <w:rPr>
          <w:rFonts w:ascii="Garamond" w:hAnsi="Garamond"/>
          <w:w w:val="110"/>
          <w:sz w:val="28"/>
          <w:szCs w:val="28"/>
        </w:rPr>
        <w:t>b</w:t>
      </w:r>
      <w:r w:rsidRPr="00B634F9">
        <w:rPr>
          <w:rFonts w:ascii="Garamond" w:hAnsi="Garamond"/>
          <w:color w:val="171717"/>
          <w:sz w:val="28"/>
          <w:szCs w:val="28"/>
        </w:rPr>
        <w:t>l</w:t>
      </w:r>
      <w:r w:rsidRPr="00B634F9">
        <w:rPr>
          <w:rFonts w:ascii="Garamond" w:hAnsi="Garamond"/>
          <w:sz w:val="28"/>
          <w:szCs w:val="28"/>
        </w:rPr>
        <w:t xml:space="preserve">e </w:t>
      </w:r>
      <w:r w:rsidRPr="00B634F9">
        <w:rPr>
          <w:rFonts w:ascii="Garamond" w:hAnsi="Garamond"/>
          <w:color w:val="171717"/>
          <w:sz w:val="28"/>
          <w:szCs w:val="28"/>
        </w:rPr>
        <w:t>if</w:t>
      </w:r>
      <w:r w:rsidRPr="00B634F9">
        <w:rPr>
          <w:rFonts w:ascii="Garamond" w:hAnsi="Garamond"/>
          <w:color w:val="171717"/>
          <w:spacing w:val="15"/>
          <w:sz w:val="28"/>
          <w:szCs w:val="28"/>
        </w:rPr>
        <w:t xml:space="preserve"> </w:t>
      </w:r>
      <w:r w:rsidRPr="00B634F9">
        <w:rPr>
          <w:rFonts w:ascii="Garamond" w:hAnsi="Garamond"/>
          <w:w w:val="108"/>
          <w:sz w:val="28"/>
          <w:szCs w:val="28"/>
        </w:rPr>
        <w:t xml:space="preserve">communities </w:t>
      </w:r>
      <w:r w:rsidRPr="00B634F9">
        <w:rPr>
          <w:rFonts w:ascii="Garamond" w:hAnsi="Garamond"/>
          <w:w w:val="108"/>
          <w:sz w:val="28"/>
          <w:szCs w:val="28"/>
        </w:rPr>
        <w:lastRenderedPageBreak/>
        <w:t>living in the refugee camp</w:t>
      </w:r>
      <w:r w:rsidRPr="00B634F9">
        <w:rPr>
          <w:rFonts w:ascii="Garamond" w:hAnsi="Garamond"/>
          <w:color w:val="414141"/>
          <w:spacing w:val="48"/>
          <w:w w:val="108"/>
          <w:sz w:val="28"/>
          <w:szCs w:val="28"/>
        </w:rPr>
        <w:t xml:space="preserve"> </w:t>
      </w:r>
      <w:r w:rsidRPr="00B634F9">
        <w:rPr>
          <w:rFonts w:ascii="Garamond" w:hAnsi="Garamond"/>
          <w:sz w:val="28"/>
          <w:szCs w:val="28"/>
        </w:rPr>
        <w:t>c</w:t>
      </w:r>
      <w:r w:rsidRPr="00B634F9">
        <w:rPr>
          <w:rFonts w:ascii="Garamond" w:hAnsi="Garamond"/>
          <w:color w:val="171717"/>
          <w:sz w:val="28"/>
          <w:szCs w:val="28"/>
        </w:rPr>
        <w:t>om</w:t>
      </w:r>
      <w:r w:rsidRPr="00B634F9">
        <w:rPr>
          <w:rFonts w:ascii="Garamond" w:hAnsi="Garamond"/>
          <w:sz w:val="28"/>
          <w:szCs w:val="28"/>
        </w:rPr>
        <w:t xml:space="preserve">e </w:t>
      </w:r>
      <w:r w:rsidRPr="00B634F9">
        <w:rPr>
          <w:rFonts w:ascii="Garamond" w:hAnsi="Garamond"/>
          <w:color w:val="171717"/>
          <w:sz w:val="28"/>
          <w:szCs w:val="28"/>
        </w:rPr>
        <w:t>to</w:t>
      </w:r>
      <w:r w:rsidRPr="00B634F9">
        <w:rPr>
          <w:rFonts w:ascii="Garamond" w:hAnsi="Garamond"/>
          <w:sz w:val="28"/>
          <w:szCs w:val="28"/>
        </w:rPr>
        <w:t>get</w:t>
      </w:r>
      <w:r w:rsidRPr="00B634F9">
        <w:rPr>
          <w:rFonts w:ascii="Garamond" w:hAnsi="Garamond"/>
          <w:color w:val="171717"/>
          <w:sz w:val="28"/>
          <w:szCs w:val="28"/>
        </w:rPr>
        <w:t>he</w:t>
      </w:r>
      <w:r w:rsidRPr="00B634F9">
        <w:rPr>
          <w:rFonts w:ascii="Garamond" w:hAnsi="Garamond"/>
          <w:sz w:val="28"/>
          <w:szCs w:val="28"/>
        </w:rPr>
        <w:t>r a</w:t>
      </w:r>
      <w:r w:rsidRPr="00B634F9">
        <w:rPr>
          <w:rFonts w:ascii="Garamond" w:hAnsi="Garamond"/>
          <w:color w:val="171717"/>
          <w:sz w:val="28"/>
          <w:szCs w:val="28"/>
        </w:rPr>
        <w:t>nd</w:t>
      </w:r>
      <w:r w:rsidRPr="00B634F9">
        <w:rPr>
          <w:rFonts w:ascii="Garamond" w:hAnsi="Garamond"/>
          <w:color w:val="171717"/>
          <w:spacing w:val="27"/>
          <w:sz w:val="28"/>
          <w:szCs w:val="28"/>
        </w:rPr>
        <w:t xml:space="preserve"> </w:t>
      </w:r>
      <w:r w:rsidRPr="00B634F9">
        <w:rPr>
          <w:rFonts w:ascii="Garamond" w:hAnsi="Garamond"/>
          <w:color w:val="171717"/>
          <w:sz w:val="28"/>
          <w:szCs w:val="28"/>
        </w:rPr>
        <w:t>t</w:t>
      </w:r>
      <w:r w:rsidRPr="00B634F9">
        <w:rPr>
          <w:rFonts w:ascii="Garamond" w:hAnsi="Garamond"/>
          <w:sz w:val="28"/>
          <w:szCs w:val="28"/>
        </w:rPr>
        <w:t>ha</w:t>
      </w:r>
      <w:r w:rsidRPr="00B634F9">
        <w:rPr>
          <w:rFonts w:ascii="Garamond" w:hAnsi="Garamond"/>
          <w:color w:val="171717"/>
          <w:sz w:val="28"/>
          <w:szCs w:val="28"/>
        </w:rPr>
        <w:t>t</w:t>
      </w:r>
      <w:r w:rsidRPr="00B634F9">
        <w:rPr>
          <w:rFonts w:ascii="Garamond" w:hAnsi="Garamond"/>
          <w:color w:val="171717"/>
          <w:spacing w:val="46"/>
          <w:sz w:val="28"/>
          <w:szCs w:val="28"/>
        </w:rPr>
        <w:t xml:space="preserve"> </w:t>
      </w:r>
      <w:r w:rsidRPr="00B634F9">
        <w:rPr>
          <w:rFonts w:ascii="Garamond" w:hAnsi="Garamond"/>
          <w:sz w:val="28"/>
          <w:szCs w:val="28"/>
        </w:rPr>
        <w:t>ea</w:t>
      </w:r>
      <w:r w:rsidRPr="00B634F9">
        <w:rPr>
          <w:rFonts w:ascii="Garamond" w:hAnsi="Garamond"/>
          <w:spacing w:val="-1"/>
          <w:sz w:val="28"/>
          <w:szCs w:val="28"/>
        </w:rPr>
        <w:t>c</w:t>
      </w:r>
      <w:r w:rsidRPr="00B634F9">
        <w:rPr>
          <w:rFonts w:ascii="Garamond" w:hAnsi="Garamond"/>
          <w:color w:val="171717"/>
          <w:sz w:val="28"/>
          <w:szCs w:val="28"/>
        </w:rPr>
        <w:t>h</w:t>
      </w:r>
      <w:r w:rsidRPr="00B634F9">
        <w:rPr>
          <w:rFonts w:ascii="Garamond" w:hAnsi="Garamond"/>
          <w:color w:val="171717"/>
          <w:spacing w:val="29"/>
          <w:sz w:val="28"/>
          <w:szCs w:val="28"/>
        </w:rPr>
        <w:t xml:space="preserve"> </w:t>
      </w:r>
      <w:r w:rsidRPr="00B634F9">
        <w:rPr>
          <w:rFonts w:ascii="Garamond" w:hAnsi="Garamond"/>
          <w:color w:val="171717"/>
          <w:sz w:val="28"/>
          <w:szCs w:val="28"/>
        </w:rPr>
        <w:t xml:space="preserve">one </w:t>
      </w:r>
      <w:r w:rsidRPr="00B634F9">
        <w:rPr>
          <w:rFonts w:ascii="Garamond" w:hAnsi="Garamond"/>
          <w:sz w:val="28"/>
          <w:szCs w:val="28"/>
        </w:rPr>
        <w:t>ha</w:t>
      </w:r>
      <w:r w:rsidRPr="00B634F9">
        <w:rPr>
          <w:rFonts w:ascii="Garamond" w:hAnsi="Garamond"/>
          <w:color w:val="171717"/>
          <w:sz w:val="28"/>
          <w:szCs w:val="28"/>
        </w:rPr>
        <w:t>s</w:t>
      </w:r>
      <w:r w:rsidRPr="00B634F9">
        <w:rPr>
          <w:rFonts w:ascii="Garamond" w:hAnsi="Garamond"/>
          <w:color w:val="171717"/>
          <w:spacing w:val="44"/>
          <w:sz w:val="28"/>
          <w:szCs w:val="28"/>
        </w:rPr>
        <w:t xml:space="preserve"> </w:t>
      </w:r>
      <w:r w:rsidRPr="00B634F9">
        <w:rPr>
          <w:rFonts w:ascii="Garamond" w:hAnsi="Garamond"/>
          <w:sz w:val="28"/>
          <w:szCs w:val="28"/>
        </w:rPr>
        <w:t>a</w:t>
      </w:r>
      <w:r w:rsidRPr="00B634F9">
        <w:rPr>
          <w:rFonts w:ascii="Garamond" w:hAnsi="Garamond"/>
          <w:color w:val="171717"/>
          <w:sz w:val="28"/>
          <w:szCs w:val="28"/>
        </w:rPr>
        <w:t>n</w:t>
      </w:r>
      <w:r w:rsidRPr="00B634F9">
        <w:rPr>
          <w:rFonts w:ascii="Garamond" w:hAnsi="Garamond"/>
          <w:color w:val="171717"/>
          <w:spacing w:val="20"/>
          <w:sz w:val="28"/>
          <w:szCs w:val="28"/>
        </w:rPr>
        <w:t xml:space="preserve"> </w:t>
      </w:r>
      <w:r w:rsidRPr="00B634F9">
        <w:rPr>
          <w:rFonts w:ascii="Garamond" w:hAnsi="Garamond"/>
          <w:color w:val="171717"/>
          <w:sz w:val="28"/>
          <w:szCs w:val="28"/>
        </w:rPr>
        <w:t>imp</w:t>
      </w:r>
      <w:r w:rsidRPr="00B634F9">
        <w:rPr>
          <w:rFonts w:ascii="Garamond" w:hAnsi="Garamond"/>
          <w:sz w:val="28"/>
          <w:szCs w:val="28"/>
        </w:rPr>
        <w:t>or</w:t>
      </w:r>
      <w:r w:rsidRPr="00B634F9">
        <w:rPr>
          <w:rFonts w:ascii="Garamond" w:hAnsi="Garamond"/>
          <w:color w:val="171717"/>
          <w:sz w:val="28"/>
          <w:szCs w:val="28"/>
        </w:rPr>
        <w:t>ta</w:t>
      </w:r>
      <w:r w:rsidRPr="00B634F9">
        <w:rPr>
          <w:rFonts w:ascii="Garamond" w:hAnsi="Garamond"/>
          <w:sz w:val="28"/>
          <w:szCs w:val="28"/>
        </w:rPr>
        <w:t xml:space="preserve">nt </w:t>
      </w:r>
      <w:r w:rsidRPr="00B634F9">
        <w:rPr>
          <w:rFonts w:ascii="Garamond" w:hAnsi="Garamond"/>
          <w:color w:val="171717"/>
          <w:sz w:val="28"/>
          <w:szCs w:val="28"/>
        </w:rPr>
        <w:t>role</w:t>
      </w:r>
      <w:r w:rsidRPr="00B634F9">
        <w:rPr>
          <w:rFonts w:ascii="Garamond" w:hAnsi="Garamond"/>
          <w:color w:val="171717"/>
          <w:spacing w:val="42"/>
          <w:sz w:val="28"/>
          <w:szCs w:val="28"/>
        </w:rPr>
        <w:t xml:space="preserve"> </w:t>
      </w:r>
      <w:r w:rsidRPr="00B634F9">
        <w:rPr>
          <w:rFonts w:ascii="Garamond" w:hAnsi="Garamond"/>
          <w:sz w:val="28"/>
          <w:szCs w:val="28"/>
        </w:rPr>
        <w:t>t</w:t>
      </w:r>
      <w:r w:rsidRPr="00B634F9">
        <w:rPr>
          <w:rFonts w:ascii="Garamond" w:hAnsi="Garamond"/>
          <w:color w:val="171717"/>
          <w:sz w:val="28"/>
          <w:szCs w:val="28"/>
        </w:rPr>
        <w:t>o</w:t>
      </w:r>
      <w:r w:rsidRPr="00B634F9">
        <w:rPr>
          <w:rFonts w:ascii="Garamond" w:hAnsi="Garamond"/>
          <w:color w:val="171717"/>
          <w:spacing w:val="24"/>
          <w:sz w:val="28"/>
          <w:szCs w:val="28"/>
        </w:rPr>
        <w:t xml:space="preserve"> </w:t>
      </w:r>
      <w:r w:rsidRPr="00B634F9">
        <w:rPr>
          <w:rFonts w:ascii="Garamond" w:hAnsi="Garamond"/>
          <w:w w:val="96"/>
          <w:sz w:val="28"/>
          <w:szCs w:val="28"/>
        </w:rPr>
        <w:t>p</w:t>
      </w:r>
      <w:r w:rsidRPr="00B634F9">
        <w:rPr>
          <w:rFonts w:ascii="Garamond" w:hAnsi="Garamond"/>
          <w:color w:val="171717"/>
          <w:w w:val="75"/>
          <w:sz w:val="28"/>
          <w:szCs w:val="28"/>
        </w:rPr>
        <w:t>l</w:t>
      </w:r>
      <w:r w:rsidRPr="00B634F9">
        <w:rPr>
          <w:rFonts w:ascii="Garamond" w:hAnsi="Garamond"/>
          <w:sz w:val="28"/>
          <w:szCs w:val="28"/>
        </w:rPr>
        <w:t xml:space="preserve">ay </w:t>
      </w:r>
      <w:r w:rsidRPr="00B634F9">
        <w:rPr>
          <w:rFonts w:ascii="Garamond" w:hAnsi="Garamond"/>
          <w:color w:val="171717"/>
          <w:sz w:val="28"/>
          <w:szCs w:val="28"/>
        </w:rPr>
        <w:t>i</w:t>
      </w:r>
      <w:r w:rsidRPr="00B634F9">
        <w:rPr>
          <w:rFonts w:ascii="Garamond" w:hAnsi="Garamond"/>
          <w:sz w:val="28"/>
          <w:szCs w:val="28"/>
        </w:rPr>
        <w:t>n</w:t>
      </w:r>
      <w:r w:rsidRPr="00B634F9">
        <w:rPr>
          <w:rFonts w:ascii="Garamond" w:hAnsi="Garamond"/>
          <w:spacing w:val="24"/>
          <w:sz w:val="28"/>
          <w:szCs w:val="28"/>
        </w:rPr>
        <w:t xml:space="preserve"> </w:t>
      </w:r>
      <w:r w:rsidRPr="00B634F9">
        <w:rPr>
          <w:rFonts w:ascii="Garamond" w:hAnsi="Garamond"/>
          <w:w w:val="113"/>
          <w:sz w:val="28"/>
          <w:szCs w:val="28"/>
        </w:rPr>
        <w:t>t</w:t>
      </w:r>
      <w:r w:rsidRPr="00B634F9">
        <w:rPr>
          <w:rFonts w:ascii="Garamond" w:hAnsi="Garamond"/>
          <w:color w:val="171717"/>
          <w:sz w:val="28"/>
          <w:szCs w:val="28"/>
        </w:rPr>
        <w:t xml:space="preserve">he </w:t>
      </w:r>
      <w:r w:rsidRPr="00B634F9">
        <w:rPr>
          <w:rFonts w:ascii="Garamond" w:hAnsi="Garamond"/>
          <w:color w:val="171717"/>
          <w:w w:val="110"/>
          <w:sz w:val="28"/>
          <w:szCs w:val="28"/>
        </w:rPr>
        <w:t>pro</w:t>
      </w:r>
      <w:r w:rsidRPr="00B634F9">
        <w:rPr>
          <w:rFonts w:ascii="Garamond" w:hAnsi="Garamond"/>
          <w:w w:val="102"/>
          <w:sz w:val="28"/>
          <w:szCs w:val="28"/>
        </w:rPr>
        <w:t>ce</w:t>
      </w:r>
      <w:r w:rsidRPr="00B634F9">
        <w:rPr>
          <w:rFonts w:ascii="Garamond" w:hAnsi="Garamond"/>
          <w:color w:val="414141"/>
          <w:w w:val="89"/>
          <w:sz w:val="28"/>
          <w:szCs w:val="28"/>
        </w:rPr>
        <w:t>s</w:t>
      </w:r>
      <w:r w:rsidRPr="00B634F9">
        <w:rPr>
          <w:rFonts w:ascii="Garamond" w:hAnsi="Garamond"/>
          <w:w w:val="107"/>
          <w:sz w:val="28"/>
          <w:szCs w:val="28"/>
        </w:rPr>
        <w:t>s</w:t>
      </w:r>
      <w:r w:rsidRPr="00B634F9">
        <w:rPr>
          <w:rFonts w:ascii="Garamond" w:hAnsi="Garamond"/>
          <w:color w:val="414141"/>
          <w:w w:val="54"/>
          <w:sz w:val="28"/>
          <w:szCs w:val="28"/>
        </w:rPr>
        <w:t xml:space="preserve">. </w:t>
      </w:r>
      <w:r w:rsidRPr="00B634F9">
        <w:rPr>
          <w:rFonts w:ascii="Garamond" w:hAnsi="Garamond"/>
          <w:sz w:val="28"/>
          <w:szCs w:val="28"/>
        </w:rPr>
        <w:t>Finding</w:t>
      </w:r>
      <w:r w:rsidRPr="00B634F9">
        <w:rPr>
          <w:rFonts w:ascii="Garamond" w:hAnsi="Garamond"/>
          <w:color w:val="3D3D3D"/>
          <w:sz w:val="28"/>
          <w:szCs w:val="28"/>
        </w:rPr>
        <w:t xml:space="preserve"> </w:t>
      </w:r>
      <w:r w:rsidRPr="00B634F9">
        <w:rPr>
          <w:rFonts w:ascii="Garamond" w:hAnsi="Garamond"/>
          <w:color w:val="3D3D3D"/>
          <w:spacing w:val="11"/>
          <w:sz w:val="28"/>
          <w:szCs w:val="28"/>
        </w:rPr>
        <w:t>win</w:t>
      </w:r>
      <w:r w:rsidRPr="00B634F9">
        <w:rPr>
          <w:rFonts w:ascii="Garamond" w:hAnsi="Garamond"/>
          <w:color w:val="282828"/>
          <w:sz w:val="28"/>
          <w:szCs w:val="28"/>
        </w:rPr>
        <w:t>/</w:t>
      </w:r>
      <w:r w:rsidRPr="00B634F9">
        <w:rPr>
          <w:rFonts w:ascii="Garamond" w:hAnsi="Garamond"/>
          <w:color w:val="141414"/>
          <w:sz w:val="28"/>
          <w:szCs w:val="28"/>
        </w:rPr>
        <w:t xml:space="preserve">win </w:t>
      </w:r>
      <w:r w:rsidRPr="00B634F9">
        <w:rPr>
          <w:rFonts w:ascii="Garamond" w:hAnsi="Garamond"/>
          <w:color w:val="141414"/>
          <w:spacing w:val="36"/>
          <w:sz w:val="28"/>
          <w:szCs w:val="28"/>
        </w:rPr>
        <w:t>solutions</w:t>
      </w:r>
      <w:r w:rsidRPr="00B634F9">
        <w:rPr>
          <w:rFonts w:ascii="Garamond" w:hAnsi="Garamond"/>
          <w:color w:val="141414"/>
          <w:sz w:val="28"/>
          <w:szCs w:val="28"/>
        </w:rPr>
        <w:t xml:space="preserve"> </w:t>
      </w:r>
      <w:r w:rsidRPr="00B634F9">
        <w:rPr>
          <w:rFonts w:ascii="Garamond" w:hAnsi="Garamond"/>
          <w:color w:val="141414"/>
          <w:spacing w:val="41"/>
          <w:sz w:val="28"/>
          <w:szCs w:val="28"/>
        </w:rPr>
        <w:t>to</w:t>
      </w:r>
      <w:r w:rsidRPr="00B634F9">
        <w:rPr>
          <w:rFonts w:ascii="Garamond" w:hAnsi="Garamond"/>
          <w:color w:val="282828"/>
          <w:spacing w:val="24"/>
          <w:sz w:val="28"/>
          <w:szCs w:val="28"/>
        </w:rPr>
        <w:t xml:space="preserve"> </w:t>
      </w:r>
      <w:r w:rsidRPr="00B634F9">
        <w:rPr>
          <w:rFonts w:ascii="Garamond" w:hAnsi="Garamond"/>
          <w:color w:val="141414"/>
          <w:sz w:val="28"/>
          <w:szCs w:val="28"/>
        </w:rPr>
        <w:t xml:space="preserve">conflict </w:t>
      </w:r>
      <w:r w:rsidRPr="00B634F9">
        <w:rPr>
          <w:rFonts w:ascii="Garamond" w:hAnsi="Garamond"/>
          <w:color w:val="141414"/>
          <w:spacing w:val="24"/>
          <w:sz w:val="28"/>
          <w:szCs w:val="28"/>
        </w:rPr>
        <w:t>and</w:t>
      </w:r>
      <w:r w:rsidRPr="00B634F9">
        <w:rPr>
          <w:rFonts w:ascii="Garamond" w:hAnsi="Garamond"/>
          <w:color w:val="141414"/>
          <w:spacing w:val="35"/>
          <w:sz w:val="28"/>
          <w:szCs w:val="28"/>
        </w:rPr>
        <w:t xml:space="preserve"> </w:t>
      </w:r>
      <w:r w:rsidRPr="00B634F9">
        <w:rPr>
          <w:rFonts w:ascii="Garamond" w:hAnsi="Garamond"/>
          <w:color w:val="141414"/>
          <w:sz w:val="28"/>
          <w:szCs w:val="28"/>
        </w:rPr>
        <w:t>w</w:t>
      </w:r>
      <w:r w:rsidRPr="00B634F9">
        <w:rPr>
          <w:rFonts w:ascii="Garamond" w:hAnsi="Garamond"/>
          <w:color w:val="282828"/>
          <w:sz w:val="28"/>
          <w:szCs w:val="28"/>
        </w:rPr>
        <w:t>o</w:t>
      </w:r>
      <w:r w:rsidRPr="00B634F9">
        <w:rPr>
          <w:rFonts w:ascii="Garamond" w:hAnsi="Garamond"/>
          <w:color w:val="141414"/>
          <w:sz w:val="28"/>
          <w:szCs w:val="28"/>
        </w:rPr>
        <w:t>rki</w:t>
      </w:r>
      <w:r w:rsidRPr="00B634F9">
        <w:rPr>
          <w:rFonts w:ascii="Garamond" w:hAnsi="Garamond"/>
          <w:color w:val="282828"/>
          <w:sz w:val="28"/>
          <w:szCs w:val="28"/>
        </w:rPr>
        <w:t xml:space="preserve">ng </w:t>
      </w:r>
      <w:r w:rsidRPr="00B634F9">
        <w:rPr>
          <w:rFonts w:ascii="Garamond" w:hAnsi="Garamond"/>
          <w:color w:val="141414"/>
          <w:sz w:val="28"/>
          <w:szCs w:val="28"/>
        </w:rPr>
        <w:t>as</w:t>
      </w:r>
      <w:r w:rsidRPr="00B634F9">
        <w:rPr>
          <w:rFonts w:ascii="Garamond" w:hAnsi="Garamond"/>
          <w:color w:val="141414"/>
          <w:spacing w:val="28"/>
          <w:sz w:val="28"/>
          <w:szCs w:val="28"/>
        </w:rPr>
        <w:t xml:space="preserve"> </w:t>
      </w:r>
      <w:r w:rsidRPr="00B634F9">
        <w:rPr>
          <w:rFonts w:ascii="Garamond" w:hAnsi="Garamond"/>
          <w:color w:val="3D3D3D"/>
          <w:w w:val="82"/>
          <w:sz w:val="28"/>
          <w:szCs w:val="28"/>
        </w:rPr>
        <w:t>a</w:t>
      </w:r>
      <w:r w:rsidR="00B634F9" w:rsidRPr="00B634F9">
        <w:rPr>
          <w:rFonts w:ascii="Garamond" w:hAnsi="Garamond"/>
          <w:color w:val="3D3D3D"/>
          <w:w w:val="82"/>
          <w:sz w:val="28"/>
          <w:szCs w:val="28"/>
        </w:rPr>
        <w:t xml:space="preserve"> </w:t>
      </w:r>
      <w:r w:rsidRPr="00B634F9">
        <w:rPr>
          <w:rFonts w:ascii="Garamond" w:hAnsi="Garamond"/>
          <w:color w:val="141414"/>
          <w:sz w:val="28"/>
          <w:szCs w:val="28"/>
        </w:rPr>
        <w:t>commu</w:t>
      </w:r>
      <w:r w:rsidRPr="00B634F9">
        <w:rPr>
          <w:rFonts w:ascii="Garamond" w:hAnsi="Garamond"/>
          <w:color w:val="141414"/>
          <w:spacing w:val="-1"/>
          <w:sz w:val="28"/>
          <w:szCs w:val="28"/>
        </w:rPr>
        <w:t>n</w:t>
      </w:r>
      <w:r w:rsidRPr="00B634F9">
        <w:rPr>
          <w:rFonts w:ascii="Garamond" w:hAnsi="Garamond"/>
          <w:color w:val="3D3D3D"/>
          <w:sz w:val="28"/>
          <w:szCs w:val="28"/>
        </w:rPr>
        <w:t>it</w:t>
      </w:r>
      <w:r w:rsidR="00B634F9" w:rsidRPr="00B634F9">
        <w:rPr>
          <w:rFonts w:ascii="Garamond" w:hAnsi="Garamond"/>
          <w:color w:val="282828"/>
          <w:sz w:val="28"/>
          <w:szCs w:val="28"/>
        </w:rPr>
        <w:t xml:space="preserve">y </w:t>
      </w:r>
      <w:r w:rsidRPr="00B634F9">
        <w:rPr>
          <w:rFonts w:ascii="Garamond" w:hAnsi="Garamond"/>
          <w:color w:val="141414"/>
          <w:sz w:val="28"/>
          <w:szCs w:val="28"/>
        </w:rPr>
        <w:t>t</w:t>
      </w:r>
      <w:r w:rsidRPr="00B634F9">
        <w:rPr>
          <w:rFonts w:ascii="Garamond" w:hAnsi="Garamond"/>
          <w:color w:val="282828"/>
          <w:sz w:val="28"/>
          <w:szCs w:val="28"/>
        </w:rPr>
        <w:t>o</w:t>
      </w:r>
      <w:r w:rsidRPr="00B634F9">
        <w:rPr>
          <w:rFonts w:ascii="Garamond" w:hAnsi="Garamond"/>
          <w:color w:val="282828"/>
          <w:spacing w:val="24"/>
          <w:sz w:val="28"/>
          <w:szCs w:val="28"/>
        </w:rPr>
        <w:t xml:space="preserve"> </w:t>
      </w:r>
      <w:r w:rsidRPr="00B634F9">
        <w:rPr>
          <w:rFonts w:ascii="Garamond" w:hAnsi="Garamond"/>
          <w:color w:val="282828"/>
          <w:sz w:val="28"/>
          <w:szCs w:val="28"/>
        </w:rPr>
        <w:t>e</w:t>
      </w:r>
      <w:r w:rsidRPr="00B634F9">
        <w:rPr>
          <w:rFonts w:ascii="Garamond" w:hAnsi="Garamond"/>
          <w:color w:val="141414"/>
          <w:sz w:val="28"/>
          <w:szCs w:val="28"/>
        </w:rPr>
        <w:t>nd</w:t>
      </w:r>
      <w:r w:rsidRPr="00B634F9">
        <w:rPr>
          <w:rFonts w:ascii="Garamond" w:hAnsi="Garamond"/>
          <w:color w:val="141414"/>
          <w:spacing w:val="48"/>
          <w:sz w:val="28"/>
          <w:szCs w:val="28"/>
        </w:rPr>
        <w:t xml:space="preserve"> </w:t>
      </w:r>
      <w:r w:rsidRPr="00B634F9">
        <w:rPr>
          <w:rFonts w:ascii="Garamond" w:hAnsi="Garamond"/>
          <w:color w:val="141414"/>
          <w:sz w:val="28"/>
          <w:szCs w:val="28"/>
        </w:rPr>
        <w:t>inju</w:t>
      </w:r>
      <w:r w:rsidRPr="00B634F9">
        <w:rPr>
          <w:rFonts w:ascii="Garamond" w:hAnsi="Garamond"/>
          <w:color w:val="282828"/>
          <w:sz w:val="28"/>
          <w:szCs w:val="28"/>
        </w:rPr>
        <w:t xml:space="preserve">stice </w:t>
      </w:r>
      <w:r w:rsidRPr="00B634F9">
        <w:rPr>
          <w:rFonts w:ascii="Garamond" w:hAnsi="Garamond"/>
          <w:color w:val="282828"/>
          <w:spacing w:val="43"/>
          <w:sz w:val="28"/>
          <w:szCs w:val="28"/>
        </w:rPr>
        <w:t xml:space="preserve">is </w:t>
      </w:r>
      <w:r w:rsidRPr="00B634F9">
        <w:rPr>
          <w:rFonts w:ascii="Garamond" w:hAnsi="Garamond"/>
          <w:color w:val="141414"/>
          <w:sz w:val="28"/>
          <w:szCs w:val="28"/>
        </w:rPr>
        <w:t>n</w:t>
      </w:r>
      <w:r w:rsidRPr="00B634F9">
        <w:rPr>
          <w:rFonts w:ascii="Garamond" w:hAnsi="Garamond"/>
          <w:color w:val="282828"/>
          <w:sz w:val="28"/>
          <w:szCs w:val="28"/>
        </w:rPr>
        <w:t>ot</w:t>
      </w:r>
      <w:r w:rsidRPr="00B634F9">
        <w:rPr>
          <w:rFonts w:ascii="Garamond" w:hAnsi="Garamond"/>
          <w:color w:val="282828"/>
          <w:spacing w:val="39"/>
          <w:sz w:val="28"/>
          <w:szCs w:val="28"/>
        </w:rPr>
        <w:t xml:space="preserve"> </w:t>
      </w:r>
      <w:r w:rsidRPr="00B634F9">
        <w:rPr>
          <w:rFonts w:ascii="Garamond" w:hAnsi="Garamond"/>
          <w:color w:val="282828"/>
          <w:w w:val="105"/>
          <w:sz w:val="28"/>
          <w:szCs w:val="28"/>
        </w:rPr>
        <w:t>ea</w:t>
      </w:r>
      <w:r w:rsidRPr="00B634F9">
        <w:rPr>
          <w:rFonts w:ascii="Garamond" w:hAnsi="Garamond"/>
          <w:color w:val="3D3D3D"/>
          <w:w w:val="101"/>
          <w:sz w:val="28"/>
          <w:szCs w:val="28"/>
        </w:rPr>
        <w:t>sy</w:t>
      </w:r>
      <w:r w:rsidRPr="00B634F9">
        <w:rPr>
          <w:rFonts w:ascii="Garamond" w:hAnsi="Garamond"/>
          <w:color w:val="282828"/>
          <w:w w:val="52"/>
          <w:sz w:val="28"/>
          <w:szCs w:val="28"/>
        </w:rPr>
        <w:t>.</w:t>
      </w:r>
    </w:p>
    <w:p w:rsidR="0001510A" w:rsidRDefault="0001510A" w:rsidP="0001510A">
      <w:pPr>
        <w:spacing w:after="0"/>
        <w:ind w:firstLine="360"/>
        <w:jc w:val="both"/>
        <w:rPr>
          <w:rFonts w:ascii="Garamond" w:hAnsi="Garamond"/>
          <w:color w:val="282828"/>
          <w:w w:val="52"/>
          <w:sz w:val="28"/>
          <w:szCs w:val="28"/>
        </w:rPr>
      </w:pPr>
      <w:r w:rsidRPr="00FD6641">
        <w:rPr>
          <w:rFonts w:ascii="Garamond" w:eastAsia="Times New Roman" w:hAnsi="Garamond" w:cs="Calibri"/>
          <w:color w:val="282828"/>
          <w:sz w:val="28"/>
          <w:szCs w:val="28"/>
        </w:rPr>
        <w:t xml:space="preserve">4. </w:t>
      </w:r>
      <w:r w:rsidRPr="00EC1A28">
        <w:rPr>
          <w:rStyle w:val="Heading6Char"/>
          <w:rFonts w:ascii="Garamond" w:eastAsiaTheme="minorHAnsi" w:hAnsi="Garamond"/>
          <w:b w:val="0"/>
          <w:sz w:val="28"/>
          <w:szCs w:val="28"/>
        </w:rPr>
        <w:t xml:space="preserve">They require skills that must be learned and practiced, skills that are intimately related to each other and that build on one another. </w:t>
      </w:r>
    </w:p>
    <w:p w:rsidR="00FD6641" w:rsidRPr="00FD6641" w:rsidRDefault="00FD6641" w:rsidP="00F8449D">
      <w:pPr>
        <w:ind w:firstLine="360"/>
        <w:jc w:val="center"/>
        <w:rPr>
          <w:color w:val="282828"/>
        </w:rPr>
      </w:pPr>
      <w:r w:rsidRPr="00FD6641">
        <w:rPr>
          <w:noProof/>
          <w:color w:val="282828"/>
        </w:rPr>
        <w:drawing>
          <wp:inline distT="0" distB="0" distL="0" distR="0" wp14:anchorId="195BDEAA" wp14:editId="7479E37D">
            <wp:extent cx="4718304" cy="2969971"/>
            <wp:effectExtent l="0" t="0" r="0" b="0"/>
            <wp:docPr id="3" name="Picture 2" descr="C:\Users\Peter\AppData\Local\Microsoft\Windows\Temporary Internet Files\Content.Word\Screenshot_20180105-192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Temporary Internet Files\Content.Word\Screenshot_20180105-192312.png"/>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721961" cy="2972273"/>
                    </a:xfrm>
                    <a:prstGeom prst="rect">
                      <a:avLst/>
                    </a:prstGeom>
                    <a:noFill/>
                    <a:ln w="9525">
                      <a:noFill/>
                      <a:miter lim="800000"/>
                      <a:headEnd/>
                      <a:tailEnd/>
                    </a:ln>
                  </pic:spPr>
                </pic:pic>
              </a:graphicData>
            </a:graphic>
          </wp:inline>
        </w:drawing>
      </w:r>
    </w:p>
    <w:p w:rsidR="00FD6641" w:rsidRPr="00F412EB" w:rsidRDefault="00FD6641" w:rsidP="00EC1A28">
      <w:pPr>
        <w:spacing w:after="0" w:line="240" w:lineRule="auto"/>
        <w:ind w:firstLine="360"/>
        <w:jc w:val="center"/>
        <w:rPr>
          <w:rFonts w:asciiTheme="majorHAnsi" w:eastAsia="Times New Roman" w:hAnsiTheme="majorHAnsi" w:cs="Calibri"/>
          <w:i/>
          <w:color w:val="282828"/>
          <w:sz w:val="24"/>
          <w:szCs w:val="24"/>
        </w:rPr>
      </w:pPr>
      <w:r w:rsidRPr="00F412EB">
        <w:rPr>
          <w:rFonts w:asciiTheme="majorHAnsi" w:eastAsia="Times New Roman" w:hAnsiTheme="majorHAnsi" w:cs="Calibri"/>
          <w:i/>
          <w:color w:val="282828"/>
          <w:sz w:val="24"/>
          <w:szCs w:val="24"/>
        </w:rPr>
        <w:t>A South Sudanese with a Burundian participant during a cooperation exercise</w:t>
      </w:r>
      <w:r w:rsidR="00F8449D" w:rsidRPr="00F412EB">
        <w:rPr>
          <w:rFonts w:asciiTheme="majorHAnsi" w:eastAsia="Times New Roman" w:hAnsiTheme="majorHAnsi" w:cs="Calibri"/>
          <w:i/>
          <w:color w:val="282828"/>
          <w:sz w:val="24"/>
          <w:szCs w:val="24"/>
        </w:rPr>
        <w:t>.</w:t>
      </w:r>
    </w:p>
    <w:p w:rsidR="00FD6641" w:rsidRPr="00910B29" w:rsidRDefault="00FD6641" w:rsidP="00DD65BC">
      <w:pPr>
        <w:spacing w:after="0" w:line="240" w:lineRule="auto"/>
        <w:ind w:firstLine="360"/>
        <w:jc w:val="both"/>
        <w:rPr>
          <w:rFonts w:ascii="Garamond" w:eastAsia="Times New Roman" w:hAnsi="Garamond" w:cs="Calibri"/>
          <w:color w:val="171717"/>
          <w:sz w:val="28"/>
          <w:szCs w:val="28"/>
        </w:rPr>
      </w:pPr>
      <w:r w:rsidRPr="00910B29">
        <w:rPr>
          <w:rFonts w:ascii="Garamond" w:eastAsia="Times New Roman" w:hAnsi="Garamond" w:cs="Calibri"/>
          <w:color w:val="282828"/>
          <w:sz w:val="28"/>
          <w:szCs w:val="28"/>
        </w:rPr>
        <w:t>Follow</w:t>
      </w:r>
      <w:r w:rsidRPr="00910B29">
        <w:rPr>
          <w:rFonts w:ascii="Garamond" w:eastAsia="Times New Roman" w:hAnsi="Garamond" w:cs="Calibri"/>
          <w:color w:val="282828"/>
          <w:spacing w:val="-1"/>
          <w:sz w:val="28"/>
          <w:szCs w:val="28"/>
        </w:rPr>
        <w:t>i</w:t>
      </w:r>
      <w:r w:rsidRPr="00910B29">
        <w:rPr>
          <w:rFonts w:ascii="Garamond" w:eastAsia="Times New Roman" w:hAnsi="Garamond" w:cs="Calibri"/>
          <w:color w:val="141414"/>
          <w:sz w:val="28"/>
          <w:szCs w:val="28"/>
        </w:rPr>
        <w:t>n</w:t>
      </w:r>
      <w:r w:rsidRPr="00910B29">
        <w:rPr>
          <w:rFonts w:ascii="Garamond" w:eastAsia="Times New Roman" w:hAnsi="Garamond" w:cs="Calibri"/>
          <w:color w:val="282828"/>
          <w:sz w:val="28"/>
          <w:szCs w:val="28"/>
        </w:rPr>
        <w:t>g</w:t>
      </w:r>
      <w:r w:rsidR="003B2885">
        <w:rPr>
          <w:rFonts w:ascii="Garamond" w:eastAsia="Times New Roman" w:hAnsi="Garamond" w:cs="Calibri"/>
          <w:color w:val="282828"/>
          <w:sz w:val="28"/>
          <w:szCs w:val="28"/>
        </w:rPr>
        <w:t xml:space="preserve"> the </w:t>
      </w:r>
      <w:r w:rsidRPr="009D5AC8">
        <w:rPr>
          <w:rStyle w:val="Heading6Char"/>
          <w:rFonts w:ascii="Garamond" w:eastAsiaTheme="minorHAnsi" w:hAnsi="Garamond"/>
          <w:b w:val="0"/>
          <w:sz w:val="28"/>
          <w:szCs w:val="28"/>
        </w:rPr>
        <w:t>lead</w:t>
      </w:r>
      <w:r w:rsidRPr="00910B29">
        <w:rPr>
          <w:rFonts w:ascii="Garamond" w:eastAsia="Times New Roman" w:hAnsi="Garamond" w:cs="Calibri"/>
          <w:color w:val="282828"/>
          <w:sz w:val="28"/>
          <w:szCs w:val="28"/>
        </w:rPr>
        <w:t xml:space="preserve"> of</w:t>
      </w:r>
      <w:r w:rsidRPr="00910B29">
        <w:rPr>
          <w:rFonts w:ascii="Garamond" w:eastAsia="Times New Roman" w:hAnsi="Garamond" w:cs="Calibri"/>
          <w:color w:val="282828"/>
          <w:spacing w:val="28"/>
          <w:sz w:val="28"/>
          <w:szCs w:val="28"/>
        </w:rPr>
        <w:t xml:space="preserve"> </w:t>
      </w:r>
      <w:r w:rsidRPr="00910B29">
        <w:rPr>
          <w:rFonts w:ascii="Garamond" w:eastAsia="Times New Roman" w:hAnsi="Garamond" w:cs="Calibri"/>
          <w:color w:val="282828"/>
          <w:sz w:val="28"/>
          <w:szCs w:val="28"/>
        </w:rPr>
        <w:t xml:space="preserve">individual </w:t>
      </w:r>
      <w:r w:rsidRPr="009D5AC8">
        <w:rPr>
          <w:rStyle w:val="Heading6Char"/>
          <w:rFonts w:ascii="Garamond" w:eastAsiaTheme="minorHAnsi" w:hAnsi="Garamond"/>
          <w:b w:val="0"/>
          <w:sz w:val="28"/>
          <w:szCs w:val="28"/>
        </w:rPr>
        <w:t>creative</w:t>
      </w:r>
      <w:r w:rsidRPr="00910B29">
        <w:rPr>
          <w:rFonts w:ascii="Garamond" w:eastAsia="Times New Roman" w:hAnsi="Garamond" w:cs="Calibri"/>
          <w:color w:val="141414"/>
          <w:sz w:val="28"/>
          <w:szCs w:val="28"/>
        </w:rPr>
        <w:t xml:space="preserve"> resp</w:t>
      </w:r>
      <w:r w:rsidRPr="00910B29">
        <w:rPr>
          <w:rFonts w:ascii="Garamond" w:eastAsia="Times New Roman" w:hAnsi="Garamond" w:cs="Calibri"/>
          <w:color w:val="282828"/>
          <w:sz w:val="28"/>
          <w:szCs w:val="28"/>
        </w:rPr>
        <w:t>o</w:t>
      </w:r>
      <w:r w:rsidRPr="00910B29">
        <w:rPr>
          <w:rFonts w:ascii="Garamond" w:eastAsia="Times New Roman" w:hAnsi="Garamond" w:cs="Calibri"/>
          <w:color w:val="141414"/>
          <w:sz w:val="28"/>
          <w:szCs w:val="28"/>
        </w:rPr>
        <w:t xml:space="preserve">nses </w:t>
      </w:r>
      <w:r w:rsidRPr="00910B29">
        <w:rPr>
          <w:rFonts w:ascii="Garamond" w:eastAsia="Times New Roman" w:hAnsi="Garamond" w:cs="Calibri"/>
          <w:color w:val="282828"/>
          <w:sz w:val="28"/>
          <w:szCs w:val="28"/>
        </w:rPr>
        <w:t>to</w:t>
      </w:r>
      <w:r w:rsidRPr="00910B29">
        <w:rPr>
          <w:rFonts w:ascii="Garamond" w:eastAsia="Times New Roman" w:hAnsi="Garamond" w:cs="Calibri"/>
          <w:color w:val="282828"/>
          <w:spacing w:val="25"/>
          <w:sz w:val="28"/>
          <w:szCs w:val="28"/>
        </w:rPr>
        <w:t xml:space="preserve"> </w:t>
      </w:r>
      <w:r w:rsidRPr="00910B29">
        <w:rPr>
          <w:rFonts w:ascii="Garamond" w:eastAsia="Times New Roman" w:hAnsi="Garamond" w:cs="Calibri"/>
          <w:color w:val="141414"/>
          <w:sz w:val="28"/>
          <w:szCs w:val="28"/>
        </w:rPr>
        <w:t>c</w:t>
      </w:r>
      <w:r w:rsidRPr="00910B29">
        <w:rPr>
          <w:rFonts w:ascii="Garamond" w:eastAsia="Times New Roman" w:hAnsi="Garamond" w:cs="Calibri"/>
          <w:color w:val="282828"/>
          <w:sz w:val="28"/>
          <w:szCs w:val="28"/>
        </w:rPr>
        <w:t>on</w:t>
      </w:r>
      <w:r w:rsidRPr="00910B29">
        <w:rPr>
          <w:rFonts w:ascii="Garamond" w:eastAsia="Times New Roman" w:hAnsi="Garamond" w:cs="Calibri"/>
          <w:color w:val="141414"/>
          <w:sz w:val="28"/>
          <w:szCs w:val="28"/>
        </w:rPr>
        <w:t>fl</w:t>
      </w:r>
      <w:r w:rsidRPr="00910B29">
        <w:rPr>
          <w:rFonts w:ascii="Garamond" w:eastAsia="Times New Roman" w:hAnsi="Garamond" w:cs="Calibri"/>
          <w:color w:val="282828"/>
          <w:sz w:val="28"/>
          <w:szCs w:val="28"/>
        </w:rPr>
        <w:t>ict, AVP</w:t>
      </w:r>
      <w:r w:rsidRPr="00910B29">
        <w:rPr>
          <w:rFonts w:ascii="Garamond" w:eastAsia="Times New Roman" w:hAnsi="Garamond" w:cs="Calibri"/>
          <w:color w:val="141414"/>
          <w:sz w:val="28"/>
          <w:szCs w:val="28"/>
        </w:rPr>
        <w:t xml:space="preserve"> </w:t>
      </w:r>
      <w:r w:rsidRPr="00910B29">
        <w:rPr>
          <w:rFonts w:ascii="Garamond" w:eastAsia="Times New Roman" w:hAnsi="Garamond" w:cs="Calibri"/>
          <w:color w:val="141414"/>
          <w:spacing w:val="3"/>
          <w:sz w:val="28"/>
          <w:szCs w:val="28"/>
        </w:rPr>
        <w:t>identifies</w:t>
      </w:r>
      <w:r w:rsidRPr="00910B29">
        <w:rPr>
          <w:rFonts w:ascii="Garamond" w:eastAsia="Times New Roman" w:hAnsi="Garamond" w:cs="Calibri"/>
          <w:color w:val="3D3D3D"/>
          <w:sz w:val="28"/>
          <w:szCs w:val="28"/>
        </w:rPr>
        <w:t xml:space="preserve"> </w:t>
      </w:r>
      <w:r w:rsidRPr="00910B29">
        <w:rPr>
          <w:rFonts w:ascii="Garamond" w:eastAsia="Times New Roman" w:hAnsi="Garamond" w:cs="Calibri"/>
          <w:color w:val="141414"/>
          <w:sz w:val="28"/>
          <w:szCs w:val="28"/>
        </w:rPr>
        <w:t>fo</w:t>
      </w:r>
      <w:r w:rsidRPr="00910B29">
        <w:rPr>
          <w:rFonts w:ascii="Garamond" w:eastAsia="Times New Roman" w:hAnsi="Garamond" w:cs="Calibri"/>
          <w:color w:val="282828"/>
          <w:sz w:val="28"/>
          <w:szCs w:val="28"/>
        </w:rPr>
        <w:t>u</w:t>
      </w:r>
      <w:r w:rsidRPr="00910B29">
        <w:rPr>
          <w:rFonts w:ascii="Garamond" w:eastAsia="Times New Roman" w:hAnsi="Garamond" w:cs="Calibri"/>
          <w:color w:val="141414"/>
          <w:sz w:val="28"/>
          <w:szCs w:val="28"/>
        </w:rPr>
        <w:t xml:space="preserve">r </w:t>
      </w:r>
      <w:r w:rsidRPr="00910B29">
        <w:rPr>
          <w:rFonts w:ascii="Garamond" w:eastAsia="Times New Roman" w:hAnsi="Garamond" w:cs="Calibri"/>
          <w:color w:val="141414"/>
          <w:spacing w:val="5"/>
          <w:sz w:val="28"/>
          <w:szCs w:val="28"/>
        </w:rPr>
        <w:t>building</w:t>
      </w:r>
      <w:r w:rsidRPr="00910B29">
        <w:rPr>
          <w:rFonts w:ascii="Garamond" w:eastAsia="Times New Roman" w:hAnsi="Garamond" w:cs="Calibri"/>
          <w:color w:val="3D3D3D"/>
          <w:sz w:val="28"/>
          <w:szCs w:val="28"/>
        </w:rPr>
        <w:t xml:space="preserve"> </w:t>
      </w:r>
      <w:r w:rsidRPr="009D5AC8">
        <w:rPr>
          <w:rStyle w:val="Heading6Char"/>
          <w:rFonts w:ascii="Garamond" w:eastAsiaTheme="minorHAnsi" w:hAnsi="Garamond"/>
          <w:b w:val="0"/>
          <w:sz w:val="28"/>
          <w:szCs w:val="28"/>
        </w:rPr>
        <w:t>blocks</w:t>
      </w:r>
      <w:r w:rsidRPr="00910B29">
        <w:rPr>
          <w:rFonts w:ascii="Garamond" w:eastAsia="Times New Roman" w:hAnsi="Garamond" w:cs="Calibri"/>
          <w:color w:val="282828"/>
          <w:w w:val="48"/>
          <w:sz w:val="28"/>
          <w:szCs w:val="28"/>
        </w:rPr>
        <w:t>:</w:t>
      </w:r>
      <w:r w:rsidRPr="00910B29">
        <w:rPr>
          <w:rFonts w:ascii="Garamond" w:eastAsia="Times New Roman" w:hAnsi="Garamond" w:cs="Calibri"/>
          <w:color w:val="282828"/>
          <w:sz w:val="28"/>
          <w:szCs w:val="28"/>
        </w:rPr>
        <w:t xml:space="preserve"> </w:t>
      </w:r>
    </w:p>
    <w:p w:rsidR="00FD6641" w:rsidRPr="00FD6641" w:rsidRDefault="00FD6641" w:rsidP="00DD65BC">
      <w:pPr>
        <w:numPr>
          <w:ilvl w:val="0"/>
          <w:numId w:val="41"/>
        </w:numPr>
        <w:spacing w:after="0" w:line="240" w:lineRule="auto"/>
        <w:ind w:firstLine="360"/>
        <w:jc w:val="both"/>
        <w:rPr>
          <w:rFonts w:ascii="Garamond" w:eastAsia="Times New Roman" w:hAnsi="Garamond" w:cs="Calibri"/>
          <w:color w:val="141414"/>
          <w:sz w:val="28"/>
          <w:szCs w:val="28"/>
        </w:rPr>
      </w:pPr>
      <w:r w:rsidRPr="00FD6641">
        <w:rPr>
          <w:rFonts w:ascii="Garamond" w:eastAsia="Times New Roman" w:hAnsi="Garamond" w:cs="Calibri"/>
          <w:color w:val="282828"/>
          <w:sz w:val="28"/>
          <w:szCs w:val="28"/>
        </w:rPr>
        <w:t>Affi</w:t>
      </w:r>
      <w:r w:rsidRPr="00FD6641">
        <w:rPr>
          <w:rFonts w:ascii="Garamond" w:eastAsia="Times New Roman" w:hAnsi="Garamond" w:cs="Calibri"/>
          <w:color w:val="3D3D3D"/>
          <w:sz w:val="28"/>
          <w:szCs w:val="28"/>
        </w:rPr>
        <w:t>r</w:t>
      </w:r>
      <w:r w:rsidRPr="00FD6641">
        <w:rPr>
          <w:rFonts w:ascii="Garamond" w:eastAsia="Times New Roman" w:hAnsi="Garamond" w:cs="Calibri"/>
          <w:color w:val="282828"/>
          <w:sz w:val="28"/>
          <w:szCs w:val="28"/>
        </w:rPr>
        <w:t>ma</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ion a</w:t>
      </w:r>
      <w:r w:rsidRPr="00FD6641">
        <w:rPr>
          <w:rFonts w:ascii="Garamond" w:eastAsia="Times New Roman" w:hAnsi="Garamond" w:cs="Calibri"/>
          <w:color w:val="141414"/>
          <w:sz w:val="28"/>
          <w:szCs w:val="28"/>
        </w:rPr>
        <w:t xml:space="preserve">nd </w:t>
      </w:r>
      <w:r w:rsidR="00910B29">
        <w:rPr>
          <w:rFonts w:ascii="Garamond" w:eastAsia="Times New Roman" w:hAnsi="Garamond" w:cs="Calibri"/>
          <w:color w:val="3D3D3D"/>
          <w:w w:val="83"/>
          <w:sz w:val="28"/>
          <w:szCs w:val="28"/>
        </w:rPr>
        <w:t>s</w:t>
      </w:r>
      <w:r w:rsidRPr="00FD6641">
        <w:rPr>
          <w:rFonts w:ascii="Garamond" w:eastAsia="Times New Roman" w:hAnsi="Garamond" w:cs="Calibri"/>
          <w:color w:val="282828"/>
          <w:w w:val="110"/>
          <w:sz w:val="28"/>
          <w:szCs w:val="28"/>
        </w:rPr>
        <w:t>elf</w:t>
      </w:r>
      <w:r w:rsidR="00910B29">
        <w:rPr>
          <w:rFonts w:ascii="Garamond" w:eastAsia="Times New Roman" w:hAnsi="Garamond" w:cs="Calibri"/>
          <w:color w:val="141414"/>
          <w:w w:val="90"/>
          <w:sz w:val="28"/>
          <w:szCs w:val="28"/>
        </w:rPr>
        <w:t>-e</w:t>
      </w:r>
      <w:r w:rsidRPr="00FD6641">
        <w:rPr>
          <w:rFonts w:ascii="Garamond" w:eastAsia="Times New Roman" w:hAnsi="Garamond" w:cs="Calibri"/>
          <w:color w:val="3D3D3D"/>
          <w:sz w:val="28"/>
          <w:szCs w:val="28"/>
        </w:rPr>
        <w:t>s</w:t>
      </w:r>
      <w:r w:rsidRPr="00FD6641">
        <w:rPr>
          <w:rFonts w:ascii="Garamond" w:eastAsia="Times New Roman" w:hAnsi="Garamond" w:cs="Calibri"/>
          <w:color w:val="141414"/>
          <w:w w:val="96"/>
          <w:sz w:val="28"/>
          <w:szCs w:val="28"/>
        </w:rPr>
        <w:t>t</w:t>
      </w:r>
      <w:r w:rsidRPr="00FD6641">
        <w:rPr>
          <w:rFonts w:ascii="Garamond" w:eastAsia="Times New Roman" w:hAnsi="Garamond" w:cs="Calibri"/>
          <w:color w:val="282828"/>
          <w:w w:val="90"/>
          <w:sz w:val="28"/>
          <w:szCs w:val="28"/>
        </w:rPr>
        <w:t>e</w:t>
      </w:r>
      <w:r w:rsidRPr="00FD6641">
        <w:rPr>
          <w:rFonts w:ascii="Garamond" w:eastAsia="Times New Roman" w:hAnsi="Garamond" w:cs="Calibri"/>
          <w:color w:val="3D3D3D"/>
          <w:w w:val="97"/>
          <w:sz w:val="28"/>
          <w:szCs w:val="28"/>
        </w:rPr>
        <w:t>e</w:t>
      </w:r>
      <w:r w:rsidRPr="00FD6641">
        <w:rPr>
          <w:rFonts w:ascii="Garamond" w:eastAsia="Times New Roman" w:hAnsi="Garamond" w:cs="Calibri"/>
          <w:color w:val="141414"/>
          <w:w w:val="98"/>
          <w:sz w:val="28"/>
          <w:szCs w:val="28"/>
        </w:rPr>
        <w:t>m</w:t>
      </w:r>
      <w:r w:rsidRPr="00FD6641">
        <w:rPr>
          <w:rFonts w:ascii="Garamond" w:eastAsia="Times New Roman" w:hAnsi="Garamond" w:cs="Calibri"/>
          <w:color w:val="3D3D3D"/>
          <w:sz w:val="28"/>
          <w:szCs w:val="28"/>
        </w:rPr>
        <w:t xml:space="preserve"> </w:t>
      </w:r>
    </w:p>
    <w:p w:rsidR="00FD6641" w:rsidRPr="00FD6641" w:rsidRDefault="00FD6641" w:rsidP="00DD65BC">
      <w:pPr>
        <w:numPr>
          <w:ilvl w:val="0"/>
          <w:numId w:val="41"/>
        </w:numPr>
        <w:spacing w:after="0" w:line="240" w:lineRule="auto"/>
        <w:ind w:firstLine="360"/>
        <w:jc w:val="both"/>
        <w:rPr>
          <w:rFonts w:ascii="Garamond" w:eastAsia="Times New Roman" w:hAnsi="Garamond" w:cs="Calibri"/>
          <w:color w:val="141414"/>
          <w:spacing w:val="33"/>
          <w:sz w:val="28"/>
          <w:szCs w:val="28"/>
        </w:rPr>
      </w:pPr>
      <w:r w:rsidRPr="00FD6641">
        <w:rPr>
          <w:rFonts w:ascii="Garamond" w:eastAsia="Times New Roman" w:hAnsi="Garamond" w:cs="Calibri"/>
          <w:color w:val="282828"/>
          <w:w w:val="101"/>
          <w:sz w:val="28"/>
          <w:szCs w:val="28"/>
        </w:rPr>
        <w:t>Coopera</w:t>
      </w:r>
      <w:r w:rsidRPr="00FD6641">
        <w:rPr>
          <w:rFonts w:ascii="Garamond" w:eastAsia="Times New Roman" w:hAnsi="Garamond" w:cs="Calibri"/>
          <w:color w:val="282828"/>
          <w:spacing w:val="-1"/>
          <w:w w:val="101"/>
          <w:sz w:val="28"/>
          <w:szCs w:val="28"/>
        </w:rPr>
        <w:t>t</w:t>
      </w:r>
      <w:r w:rsidRPr="00FD6641">
        <w:rPr>
          <w:rFonts w:ascii="Garamond" w:eastAsia="Times New Roman" w:hAnsi="Garamond" w:cs="Calibri"/>
          <w:color w:val="141414"/>
          <w:w w:val="72"/>
          <w:sz w:val="28"/>
          <w:szCs w:val="28"/>
        </w:rPr>
        <w:t>i</w:t>
      </w:r>
      <w:r w:rsidRPr="00FD6641">
        <w:rPr>
          <w:rFonts w:ascii="Garamond" w:eastAsia="Times New Roman" w:hAnsi="Garamond" w:cs="Calibri"/>
          <w:color w:val="282828"/>
          <w:w w:val="99"/>
          <w:sz w:val="28"/>
          <w:szCs w:val="28"/>
        </w:rPr>
        <w:t>o</w:t>
      </w:r>
      <w:r w:rsidRPr="00FD6641">
        <w:rPr>
          <w:rFonts w:ascii="Garamond" w:eastAsia="Times New Roman" w:hAnsi="Garamond" w:cs="Calibri"/>
          <w:color w:val="141414"/>
          <w:w w:val="99"/>
          <w:sz w:val="28"/>
          <w:szCs w:val="28"/>
        </w:rPr>
        <w:t>n</w:t>
      </w:r>
      <w:r w:rsidRPr="00FD6641">
        <w:rPr>
          <w:rFonts w:ascii="Garamond" w:eastAsia="Times New Roman" w:hAnsi="Garamond" w:cs="Calibri"/>
          <w:color w:val="141414"/>
          <w:sz w:val="28"/>
          <w:szCs w:val="28"/>
        </w:rPr>
        <w:t xml:space="preserve"> </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nd</w:t>
      </w:r>
      <w:r w:rsidRPr="00FD6641">
        <w:rPr>
          <w:rFonts w:ascii="Garamond" w:eastAsia="Times New Roman" w:hAnsi="Garamond" w:cs="Calibri"/>
          <w:color w:val="141414"/>
          <w:spacing w:val="33"/>
          <w:sz w:val="28"/>
          <w:szCs w:val="28"/>
        </w:rPr>
        <w:t xml:space="preserve"> </w:t>
      </w:r>
      <w:r w:rsidR="00910B29">
        <w:rPr>
          <w:rFonts w:ascii="Garamond" w:eastAsia="Times New Roman" w:hAnsi="Garamond" w:cs="Calibri"/>
          <w:color w:val="282828"/>
          <w:sz w:val="28"/>
          <w:szCs w:val="28"/>
        </w:rPr>
        <w:t>g</w:t>
      </w:r>
      <w:r w:rsidRPr="00FD6641">
        <w:rPr>
          <w:rFonts w:ascii="Garamond" w:eastAsia="Times New Roman" w:hAnsi="Garamond" w:cs="Calibri"/>
          <w:color w:val="282828"/>
          <w:sz w:val="28"/>
          <w:szCs w:val="28"/>
        </w:rPr>
        <w:t>r</w:t>
      </w:r>
      <w:r w:rsidRPr="00FD6641">
        <w:rPr>
          <w:rFonts w:ascii="Garamond" w:eastAsia="Times New Roman" w:hAnsi="Garamond" w:cs="Calibri"/>
          <w:color w:val="141414"/>
          <w:sz w:val="28"/>
          <w:szCs w:val="28"/>
        </w:rPr>
        <w:t>o</w:t>
      </w:r>
      <w:r w:rsidRPr="00FD6641">
        <w:rPr>
          <w:rFonts w:ascii="Garamond" w:eastAsia="Times New Roman" w:hAnsi="Garamond" w:cs="Calibri"/>
          <w:color w:val="282828"/>
          <w:sz w:val="28"/>
          <w:szCs w:val="28"/>
        </w:rPr>
        <w:t>u</w:t>
      </w:r>
      <w:r w:rsidRPr="00FD6641">
        <w:rPr>
          <w:rFonts w:ascii="Garamond" w:eastAsia="Times New Roman" w:hAnsi="Garamond" w:cs="Calibri"/>
          <w:color w:val="141414"/>
          <w:sz w:val="28"/>
          <w:szCs w:val="28"/>
        </w:rPr>
        <w:t xml:space="preserve">p </w:t>
      </w:r>
      <w:r w:rsidR="00910B29">
        <w:rPr>
          <w:rFonts w:ascii="Garamond" w:eastAsia="Times New Roman" w:hAnsi="Garamond" w:cs="Calibri"/>
          <w:color w:val="141414"/>
          <w:w w:val="96"/>
          <w:sz w:val="28"/>
          <w:szCs w:val="28"/>
        </w:rPr>
        <w:t>d</w:t>
      </w:r>
      <w:r w:rsidRPr="00FD6641">
        <w:rPr>
          <w:rFonts w:ascii="Garamond" w:eastAsia="Times New Roman" w:hAnsi="Garamond" w:cs="Calibri"/>
          <w:color w:val="282828"/>
          <w:w w:val="105"/>
          <w:sz w:val="28"/>
          <w:szCs w:val="28"/>
        </w:rPr>
        <w:t>ec</w:t>
      </w:r>
      <w:r w:rsidRPr="00FD6641">
        <w:rPr>
          <w:rFonts w:ascii="Garamond" w:eastAsia="Times New Roman" w:hAnsi="Garamond" w:cs="Calibri"/>
          <w:color w:val="141414"/>
          <w:w w:val="72"/>
          <w:sz w:val="28"/>
          <w:szCs w:val="28"/>
        </w:rPr>
        <w:t>i</w:t>
      </w:r>
      <w:r w:rsidRPr="00FD6641">
        <w:rPr>
          <w:rFonts w:ascii="Garamond" w:eastAsia="Times New Roman" w:hAnsi="Garamond" w:cs="Calibri"/>
          <w:color w:val="282828"/>
          <w:w w:val="85"/>
          <w:sz w:val="28"/>
          <w:szCs w:val="28"/>
        </w:rPr>
        <w:t>s</w:t>
      </w:r>
      <w:r w:rsidRPr="00FD6641">
        <w:rPr>
          <w:rFonts w:ascii="Garamond" w:eastAsia="Times New Roman" w:hAnsi="Garamond" w:cs="Calibri"/>
          <w:color w:val="141414"/>
          <w:w w:val="84"/>
          <w:sz w:val="28"/>
          <w:szCs w:val="28"/>
        </w:rPr>
        <w:t>i</w:t>
      </w:r>
      <w:r w:rsidRPr="00FD6641">
        <w:rPr>
          <w:rFonts w:ascii="Garamond" w:eastAsia="Times New Roman" w:hAnsi="Garamond" w:cs="Calibri"/>
          <w:color w:val="282828"/>
          <w:w w:val="95"/>
          <w:sz w:val="28"/>
          <w:szCs w:val="28"/>
        </w:rPr>
        <w:t>on</w:t>
      </w:r>
      <w:r w:rsidRPr="00FD6641">
        <w:rPr>
          <w:rFonts w:ascii="Garamond" w:eastAsia="Times New Roman" w:hAnsi="Garamond" w:cs="Calibri"/>
          <w:color w:val="141414"/>
          <w:w w:val="90"/>
          <w:sz w:val="28"/>
          <w:szCs w:val="28"/>
        </w:rPr>
        <w:t>-</w:t>
      </w:r>
      <w:r w:rsidRPr="00FD6641">
        <w:rPr>
          <w:rFonts w:ascii="Garamond" w:eastAsia="Times New Roman" w:hAnsi="Garamond" w:cs="Calibri"/>
          <w:color w:val="282828"/>
          <w:sz w:val="28"/>
          <w:szCs w:val="28"/>
        </w:rPr>
        <w:t>mak</w:t>
      </w:r>
      <w:r w:rsidRPr="00FD6641">
        <w:rPr>
          <w:rFonts w:ascii="Garamond" w:eastAsia="Times New Roman" w:hAnsi="Garamond" w:cs="Calibri"/>
          <w:color w:val="141414"/>
          <w:w w:val="72"/>
          <w:sz w:val="28"/>
          <w:szCs w:val="28"/>
        </w:rPr>
        <w:t>i</w:t>
      </w:r>
      <w:r w:rsidRPr="00FD6641">
        <w:rPr>
          <w:rFonts w:ascii="Garamond" w:eastAsia="Times New Roman" w:hAnsi="Garamond" w:cs="Calibri"/>
          <w:color w:val="282828"/>
          <w:sz w:val="28"/>
          <w:szCs w:val="28"/>
        </w:rPr>
        <w:t xml:space="preserve">ng </w:t>
      </w:r>
    </w:p>
    <w:p w:rsidR="00FD6641" w:rsidRPr="00FD6641" w:rsidRDefault="00FD6641" w:rsidP="00DD65BC">
      <w:pPr>
        <w:numPr>
          <w:ilvl w:val="0"/>
          <w:numId w:val="41"/>
        </w:numPr>
        <w:spacing w:after="0" w:line="240" w:lineRule="auto"/>
        <w:ind w:firstLine="360"/>
        <w:jc w:val="both"/>
        <w:rPr>
          <w:rFonts w:ascii="Garamond" w:eastAsia="Times New Roman" w:hAnsi="Garamond" w:cs="Calibri"/>
          <w:color w:val="141414"/>
          <w:spacing w:val="33"/>
          <w:sz w:val="28"/>
          <w:szCs w:val="28"/>
        </w:rPr>
      </w:pPr>
      <w:r w:rsidRPr="00FD6641">
        <w:rPr>
          <w:rFonts w:ascii="Garamond" w:eastAsia="Times New Roman" w:hAnsi="Garamond" w:cs="Calibri"/>
          <w:color w:val="282828"/>
          <w:sz w:val="28"/>
          <w:szCs w:val="28"/>
        </w:rPr>
        <w:t>Co</w:t>
      </w:r>
      <w:r w:rsidRPr="00FD6641">
        <w:rPr>
          <w:rFonts w:ascii="Garamond" w:eastAsia="Times New Roman" w:hAnsi="Garamond" w:cs="Calibri"/>
          <w:color w:val="141414"/>
          <w:w w:val="98"/>
          <w:sz w:val="28"/>
          <w:szCs w:val="28"/>
        </w:rPr>
        <w:t>m</w:t>
      </w:r>
      <w:r w:rsidRPr="00FD6641">
        <w:rPr>
          <w:rFonts w:ascii="Garamond" w:eastAsia="Times New Roman" w:hAnsi="Garamond" w:cs="Calibri"/>
          <w:color w:val="282828"/>
          <w:w w:val="98"/>
          <w:sz w:val="28"/>
          <w:szCs w:val="28"/>
        </w:rPr>
        <w:t>m</w:t>
      </w:r>
      <w:r w:rsidRPr="00FD6641">
        <w:rPr>
          <w:rFonts w:ascii="Garamond" w:eastAsia="Times New Roman" w:hAnsi="Garamond" w:cs="Calibri"/>
          <w:color w:val="141414"/>
          <w:w w:val="104"/>
          <w:sz w:val="28"/>
          <w:szCs w:val="28"/>
        </w:rPr>
        <w:t>uni</w:t>
      </w:r>
      <w:r w:rsidRPr="00FD6641">
        <w:rPr>
          <w:rFonts w:ascii="Garamond" w:eastAsia="Times New Roman" w:hAnsi="Garamond" w:cs="Calibri"/>
          <w:color w:val="282828"/>
          <w:w w:val="97"/>
          <w:sz w:val="28"/>
          <w:szCs w:val="28"/>
        </w:rPr>
        <w:t>ca</w:t>
      </w:r>
      <w:r w:rsidRPr="00FD6641">
        <w:rPr>
          <w:rFonts w:ascii="Garamond" w:eastAsia="Times New Roman" w:hAnsi="Garamond" w:cs="Calibri"/>
          <w:color w:val="141414"/>
          <w:w w:val="102"/>
          <w:sz w:val="28"/>
          <w:szCs w:val="28"/>
        </w:rPr>
        <w:t>tion</w:t>
      </w:r>
      <w:r w:rsidRPr="00FD6641">
        <w:rPr>
          <w:rFonts w:ascii="Garamond" w:eastAsia="Times New Roman" w:hAnsi="Garamond" w:cs="Calibri"/>
          <w:color w:val="282828"/>
          <w:spacing w:val="42"/>
          <w:sz w:val="28"/>
          <w:szCs w:val="28"/>
        </w:rPr>
        <w:t xml:space="preserve"> </w:t>
      </w:r>
    </w:p>
    <w:p w:rsidR="00FD6641" w:rsidRPr="00FD6641" w:rsidRDefault="00FD6641" w:rsidP="00DD65BC">
      <w:pPr>
        <w:numPr>
          <w:ilvl w:val="0"/>
          <w:numId w:val="41"/>
        </w:numPr>
        <w:spacing w:after="0" w:line="240" w:lineRule="auto"/>
        <w:ind w:firstLine="360"/>
        <w:jc w:val="both"/>
        <w:rPr>
          <w:rFonts w:ascii="Garamond" w:eastAsia="Times New Roman" w:hAnsi="Garamond" w:cs="Calibri"/>
          <w:color w:val="141414"/>
          <w:spacing w:val="33"/>
          <w:sz w:val="28"/>
          <w:szCs w:val="28"/>
        </w:rPr>
      </w:pPr>
      <w:r w:rsidRPr="00FD6641">
        <w:rPr>
          <w:rFonts w:ascii="Garamond" w:eastAsia="Times New Roman" w:hAnsi="Garamond" w:cs="Calibri"/>
          <w:color w:val="282828"/>
          <w:sz w:val="28"/>
          <w:szCs w:val="28"/>
        </w:rPr>
        <w:t>C</w:t>
      </w:r>
      <w:r w:rsidRPr="00FD6641">
        <w:rPr>
          <w:rFonts w:ascii="Garamond" w:eastAsia="Times New Roman" w:hAnsi="Garamond" w:cs="Calibri"/>
          <w:color w:val="141414"/>
          <w:sz w:val="28"/>
          <w:szCs w:val="28"/>
        </w:rPr>
        <w:t>o</w:t>
      </w:r>
      <w:r w:rsidRPr="00FD6641">
        <w:rPr>
          <w:rFonts w:ascii="Garamond" w:eastAsia="Times New Roman" w:hAnsi="Garamond" w:cs="Calibri"/>
          <w:color w:val="282828"/>
          <w:sz w:val="28"/>
          <w:szCs w:val="28"/>
        </w:rPr>
        <w:t>nfli</w:t>
      </w:r>
      <w:r w:rsidRPr="00FD6641">
        <w:rPr>
          <w:rFonts w:ascii="Garamond" w:eastAsia="Times New Roman" w:hAnsi="Garamond" w:cs="Calibri"/>
          <w:color w:val="141414"/>
          <w:sz w:val="28"/>
          <w:szCs w:val="28"/>
        </w:rPr>
        <w:t>c</w:t>
      </w:r>
      <w:r w:rsidRPr="00FD6641">
        <w:rPr>
          <w:rFonts w:ascii="Garamond" w:eastAsia="Times New Roman" w:hAnsi="Garamond" w:cs="Calibri"/>
          <w:color w:val="282828"/>
          <w:sz w:val="28"/>
          <w:szCs w:val="28"/>
        </w:rPr>
        <w:t xml:space="preserve">t </w:t>
      </w:r>
      <w:r w:rsidR="00910B29" w:rsidRPr="00910B29">
        <w:rPr>
          <w:rFonts w:ascii="Garamond" w:hAnsi="Garamond"/>
          <w:sz w:val="28"/>
          <w:szCs w:val="28"/>
        </w:rPr>
        <w:t>r</w:t>
      </w:r>
      <w:r w:rsidRPr="00910B29">
        <w:rPr>
          <w:rFonts w:ascii="Garamond" w:hAnsi="Garamond"/>
          <w:sz w:val="28"/>
          <w:szCs w:val="28"/>
        </w:rPr>
        <w:t>esolution</w:t>
      </w:r>
      <w:r w:rsidRPr="00FD6641">
        <w:rPr>
          <w:rFonts w:ascii="Garamond" w:eastAsia="Times New Roman" w:hAnsi="Garamond" w:cs="Calibri"/>
          <w:color w:val="595959"/>
          <w:w w:val="65"/>
          <w:sz w:val="28"/>
          <w:szCs w:val="28"/>
        </w:rPr>
        <w:t>.</w:t>
      </w:r>
    </w:p>
    <w:p w:rsidR="00FD6641" w:rsidRPr="00FD6641" w:rsidRDefault="00FD6641" w:rsidP="00DD65BC">
      <w:pPr>
        <w:spacing w:after="0" w:line="240" w:lineRule="auto"/>
        <w:ind w:firstLine="360"/>
        <w:jc w:val="both"/>
        <w:rPr>
          <w:rFonts w:ascii="Garamond" w:eastAsia="Times New Roman" w:hAnsi="Garamond" w:cs="Calibri"/>
          <w:color w:val="282828"/>
          <w:w w:val="52"/>
          <w:sz w:val="28"/>
          <w:szCs w:val="28"/>
        </w:rPr>
      </w:pPr>
      <w:r w:rsidRPr="00910B29">
        <w:rPr>
          <w:rStyle w:val="Heading6Char"/>
          <w:rFonts w:ascii="Garamond" w:eastAsia="Arial" w:hAnsi="Garamond"/>
          <w:b w:val="0"/>
          <w:sz w:val="28"/>
          <w:szCs w:val="28"/>
        </w:rPr>
        <w:t xml:space="preserve">In </w:t>
      </w:r>
      <w:r w:rsidRPr="00FD6641">
        <w:rPr>
          <w:rFonts w:ascii="Garamond" w:eastAsia="Times New Roman" w:hAnsi="Garamond" w:cs="Calibri"/>
          <w:color w:val="282828"/>
          <w:sz w:val="28"/>
          <w:szCs w:val="28"/>
        </w:rPr>
        <w:t>o</w:t>
      </w:r>
      <w:r w:rsidRPr="00FD6641">
        <w:rPr>
          <w:rFonts w:ascii="Garamond" w:eastAsia="Times New Roman" w:hAnsi="Garamond" w:cs="Calibri"/>
          <w:color w:val="141414"/>
          <w:sz w:val="28"/>
          <w:szCs w:val="28"/>
        </w:rPr>
        <w:t>r</w:t>
      </w:r>
      <w:r w:rsidRPr="00FD6641">
        <w:rPr>
          <w:rFonts w:ascii="Garamond" w:eastAsia="Times New Roman" w:hAnsi="Garamond" w:cs="Calibri"/>
          <w:color w:val="282828"/>
          <w:sz w:val="28"/>
          <w:szCs w:val="28"/>
        </w:rPr>
        <w:t>der</w:t>
      </w:r>
      <w:r w:rsidRPr="00FD6641">
        <w:rPr>
          <w:rFonts w:ascii="Garamond" w:eastAsia="Times New Roman" w:hAnsi="Garamond" w:cs="Calibri"/>
          <w:color w:val="282828"/>
          <w:spacing w:val="-1"/>
          <w:sz w:val="28"/>
          <w:szCs w:val="28"/>
        </w:rPr>
        <w:t xml:space="preserve"> </w:t>
      </w:r>
      <w:r w:rsidRPr="00FD6641">
        <w:rPr>
          <w:rFonts w:ascii="Garamond" w:eastAsia="Times New Roman" w:hAnsi="Garamond" w:cs="Calibri"/>
          <w:color w:val="282828"/>
          <w:sz w:val="28"/>
          <w:szCs w:val="28"/>
        </w:rPr>
        <w:t>to</w:t>
      </w:r>
      <w:r w:rsidRPr="00FD6641">
        <w:rPr>
          <w:rFonts w:ascii="Garamond" w:eastAsia="Times New Roman" w:hAnsi="Garamond" w:cs="Calibri"/>
          <w:color w:val="282828"/>
          <w:spacing w:val="-3"/>
          <w:sz w:val="28"/>
          <w:szCs w:val="28"/>
        </w:rPr>
        <w:t xml:space="preserve"> </w:t>
      </w:r>
      <w:r w:rsidRPr="00FD6641">
        <w:rPr>
          <w:rFonts w:ascii="Garamond" w:eastAsia="Times New Roman" w:hAnsi="Garamond" w:cs="Calibri"/>
          <w:color w:val="282828"/>
          <w:sz w:val="28"/>
          <w:szCs w:val="28"/>
        </w:rPr>
        <w:t>pr</w:t>
      </w:r>
      <w:r w:rsidRPr="00FD6641">
        <w:rPr>
          <w:rFonts w:ascii="Garamond" w:eastAsia="Times New Roman" w:hAnsi="Garamond" w:cs="Calibri"/>
          <w:color w:val="3D3D3D"/>
          <w:sz w:val="28"/>
          <w:szCs w:val="28"/>
        </w:rPr>
        <w:t>es</w:t>
      </w:r>
      <w:r w:rsidRPr="00FD6641">
        <w:rPr>
          <w:rFonts w:ascii="Garamond" w:eastAsia="Times New Roman" w:hAnsi="Garamond" w:cs="Calibri"/>
          <w:color w:val="282828"/>
          <w:sz w:val="28"/>
          <w:szCs w:val="28"/>
        </w:rPr>
        <w:t>e</w:t>
      </w:r>
      <w:r w:rsidRPr="00FD6641">
        <w:rPr>
          <w:rFonts w:ascii="Garamond" w:eastAsia="Times New Roman" w:hAnsi="Garamond" w:cs="Calibri"/>
          <w:color w:val="3D3D3D"/>
          <w:sz w:val="28"/>
          <w:szCs w:val="28"/>
        </w:rPr>
        <w:t>n</w:t>
      </w:r>
      <w:r w:rsidRPr="00FD6641">
        <w:rPr>
          <w:rFonts w:ascii="Garamond" w:eastAsia="Times New Roman" w:hAnsi="Garamond" w:cs="Calibri"/>
          <w:color w:val="141414"/>
          <w:sz w:val="28"/>
          <w:szCs w:val="28"/>
        </w:rPr>
        <w:t>t</w:t>
      </w:r>
      <w:r w:rsidRPr="00FD6641">
        <w:rPr>
          <w:rFonts w:ascii="Garamond" w:eastAsia="Times New Roman" w:hAnsi="Garamond" w:cs="Calibri"/>
          <w:color w:val="141414"/>
          <w:spacing w:val="8"/>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he</w:t>
      </w:r>
      <w:r w:rsidRPr="00FD6641">
        <w:rPr>
          <w:rFonts w:ascii="Garamond" w:eastAsia="Times New Roman" w:hAnsi="Garamond" w:cs="Calibri"/>
          <w:color w:val="3D3D3D"/>
          <w:sz w:val="28"/>
          <w:szCs w:val="28"/>
        </w:rPr>
        <w:t>s</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12"/>
          <w:sz w:val="28"/>
          <w:szCs w:val="28"/>
        </w:rPr>
        <w:t xml:space="preserve"> </w:t>
      </w:r>
      <w:r w:rsidRPr="00910B29">
        <w:rPr>
          <w:rStyle w:val="Heading6Char"/>
          <w:rFonts w:ascii="Garamond" w:eastAsiaTheme="minorHAnsi" w:hAnsi="Garamond"/>
          <w:b w:val="0"/>
          <w:sz w:val="28"/>
          <w:szCs w:val="28"/>
        </w:rPr>
        <w:t xml:space="preserve">building </w:t>
      </w:r>
      <w:r w:rsidRPr="00FD6641">
        <w:rPr>
          <w:rFonts w:ascii="Garamond" w:eastAsia="Times New Roman" w:hAnsi="Garamond" w:cs="Calibri"/>
          <w:color w:val="282828"/>
          <w:sz w:val="28"/>
          <w:szCs w:val="28"/>
        </w:rPr>
        <w:t>blocks</w:t>
      </w:r>
      <w:r w:rsidRPr="00FD6641">
        <w:rPr>
          <w:rFonts w:ascii="Garamond" w:eastAsia="Times New Roman" w:hAnsi="Garamond" w:cs="Calibri"/>
          <w:color w:val="282828"/>
          <w:w w:val="79"/>
          <w:sz w:val="28"/>
          <w:szCs w:val="28"/>
        </w:rPr>
        <w:t>,</w:t>
      </w:r>
      <w:r w:rsidRPr="00FD6641">
        <w:rPr>
          <w:rFonts w:ascii="Garamond" w:eastAsia="Times New Roman" w:hAnsi="Garamond" w:cs="Calibri"/>
          <w:color w:val="282828"/>
          <w:sz w:val="28"/>
          <w:szCs w:val="28"/>
        </w:rPr>
        <w:t xml:space="preserve"> </w:t>
      </w:r>
      <w:r w:rsidRPr="00FD6641">
        <w:rPr>
          <w:rFonts w:ascii="Garamond" w:eastAsia="Times New Roman" w:hAnsi="Garamond" w:cs="Calibri"/>
          <w:color w:val="282828"/>
          <w:spacing w:val="-18"/>
          <w:sz w:val="28"/>
          <w:szCs w:val="28"/>
        </w:rPr>
        <w:t>it</w:t>
      </w:r>
      <w:r w:rsidRPr="00FD6641">
        <w:rPr>
          <w:rFonts w:ascii="Garamond" w:eastAsia="Times New Roman" w:hAnsi="Garamond" w:cs="Calibri"/>
          <w:color w:val="282828"/>
          <w:spacing w:val="10"/>
          <w:sz w:val="28"/>
          <w:szCs w:val="28"/>
        </w:rPr>
        <w:t xml:space="preserve"> </w:t>
      </w:r>
      <w:r w:rsidRPr="00FD6641">
        <w:rPr>
          <w:rFonts w:ascii="Garamond" w:eastAsia="Times New Roman" w:hAnsi="Garamond" w:cs="Calibri"/>
          <w:color w:val="282828"/>
          <w:sz w:val="28"/>
          <w:szCs w:val="28"/>
        </w:rPr>
        <w:t>is</w:t>
      </w:r>
      <w:r w:rsidRPr="00FD6641">
        <w:rPr>
          <w:rFonts w:ascii="Garamond" w:eastAsia="Times New Roman" w:hAnsi="Garamond" w:cs="Calibri"/>
          <w:color w:val="282828"/>
          <w:spacing w:val="7"/>
          <w:sz w:val="28"/>
          <w:szCs w:val="28"/>
        </w:rPr>
        <w:t xml:space="preserve"> </w:t>
      </w:r>
      <w:r w:rsidRPr="00FD6641">
        <w:rPr>
          <w:rFonts w:ascii="Garamond" w:eastAsia="Times New Roman" w:hAnsi="Garamond" w:cs="Calibri"/>
          <w:color w:val="141414"/>
          <w:w w:val="101"/>
          <w:sz w:val="28"/>
          <w:szCs w:val="28"/>
        </w:rPr>
        <w:t>im</w:t>
      </w:r>
      <w:r w:rsidRPr="00FD6641">
        <w:rPr>
          <w:rFonts w:ascii="Garamond" w:eastAsia="Times New Roman" w:hAnsi="Garamond" w:cs="Calibri"/>
          <w:color w:val="282828"/>
          <w:sz w:val="28"/>
          <w:szCs w:val="28"/>
        </w:rPr>
        <w:t>por</w:t>
      </w:r>
      <w:r w:rsidRPr="00FD6641">
        <w:rPr>
          <w:rFonts w:ascii="Garamond" w:eastAsia="Times New Roman" w:hAnsi="Garamond" w:cs="Calibri"/>
          <w:color w:val="141414"/>
          <w:w w:val="156"/>
          <w:sz w:val="28"/>
          <w:szCs w:val="28"/>
        </w:rPr>
        <w:t>t</w:t>
      </w:r>
      <w:r w:rsidRPr="00FD6641">
        <w:rPr>
          <w:rFonts w:ascii="Garamond" w:eastAsia="Times New Roman" w:hAnsi="Garamond" w:cs="Calibri"/>
          <w:color w:val="282828"/>
          <w:sz w:val="28"/>
          <w:szCs w:val="28"/>
        </w:rPr>
        <w:t>ant</w:t>
      </w:r>
      <w:r w:rsidRPr="00FD6641">
        <w:rPr>
          <w:rFonts w:ascii="Garamond" w:eastAsia="Times New Roman" w:hAnsi="Garamond" w:cs="Calibri"/>
          <w:color w:val="282828"/>
          <w:spacing w:val="-25"/>
          <w:sz w:val="28"/>
          <w:szCs w:val="28"/>
        </w:rPr>
        <w:t xml:space="preserve"> </w:t>
      </w:r>
      <w:r w:rsidRPr="00FD6641">
        <w:rPr>
          <w:rFonts w:ascii="Garamond" w:eastAsia="Times New Roman" w:hAnsi="Garamond" w:cs="Calibri"/>
          <w:color w:val="282828"/>
          <w:sz w:val="28"/>
          <w:szCs w:val="28"/>
        </w:rPr>
        <w:t>t</w:t>
      </w:r>
      <w:r w:rsidRPr="00FD6641">
        <w:rPr>
          <w:rFonts w:ascii="Garamond" w:eastAsia="Times New Roman" w:hAnsi="Garamond" w:cs="Calibri"/>
          <w:color w:val="141414"/>
          <w:sz w:val="28"/>
          <w:szCs w:val="28"/>
        </w:rPr>
        <w:t>o</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141414"/>
          <w:sz w:val="28"/>
          <w:szCs w:val="28"/>
        </w:rPr>
        <w:t>und</w:t>
      </w:r>
      <w:r w:rsidRPr="00FD6641">
        <w:rPr>
          <w:rFonts w:ascii="Garamond" w:eastAsia="Times New Roman" w:hAnsi="Garamond" w:cs="Calibri"/>
          <w:color w:val="282828"/>
          <w:sz w:val="28"/>
          <w:szCs w:val="28"/>
        </w:rPr>
        <w:t>erst</w:t>
      </w:r>
      <w:r w:rsidRPr="00FD6641">
        <w:rPr>
          <w:rFonts w:ascii="Garamond" w:eastAsia="Times New Roman" w:hAnsi="Garamond" w:cs="Calibri"/>
          <w:color w:val="141414"/>
          <w:sz w:val="28"/>
          <w:szCs w:val="28"/>
        </w:rPr>
        <w:t>a</w:t>
      </w:r>
      <w:r w:rsidRPr="00FD6641">
        <w:rPr>
          <w:rFonts w:ascii="Garamond" w:eastAsia="Times New Roman" w:hAnsi="Garamond" w:cs="Calibri"/>
          <w:color w:val="282828"/>
          <w:sz w:val="28"/>
          <w:szCs w:val="28"/>
        </w:rPr>
        <w:t>nd</w:t>
      </w:r>
      <w:r w:rsidRPr="00FD6641">
        <w:rPr>
          <w:rFonts w:ascii="Garamond" w:eastAsia="Times New Roman" w:hAnsi="Garamond" w:cs="Calibri"/>
          <w:color w:val="282828"/>
          <w:spacing w:val="26"/>
          <w:sz w:val="28"/>
          <w:szCs w:val="28"/>
        </w:rPr>
        <w:t xml:space="preserve"> </w:t>
      </w:r>
      <w:r w:rsidRPr="00FD6641">
        <w:rPr>
          <w:rFonts w:ascii="Garamond" w:eastAsia="Times New Roman" w:hAnsi="Garamond" w:cs="Calibri"/>
          <w:color w:val="3D3D3D"/>
          <w:sz w:val="28"/>
          <w:szCs w:val="28"/>
        </w:rPr>
        <w:t>t</w:t>
      </w:r>
      <w:r w:rsidRPr="00FD6641">
        <w:rPr>
          <w:rFonts w:ascii="Garamond" w:eastAsia="Times New Roman" w:hAnsi="Garamond" w:cs="Calibri"/>
          <w:color w:val="141414"/>
          <w:sz w:val="28"/>
          <w:szCs w:val="28"/>
        </w:rPr>
        <w:t>h</w:t>
      </w:r>
      <w:r w:rsidRPr="00FD6641">
        <w:rPr>
          <w:rFonts w:ascii="Garamond" w:eastAsia="Times New Roman" w:hAnsi="Garamond" w:cs="Calibri"/>
          <w:color w:val="282828"/>
          <w:sz w:val="28"/>
          <w:szCs w:val="28"/>
        </w:rPr>
        <w:t>eir</w:t>
      </w:r>
      <w:r w:rsidRPr="00FD6641">
        <w:rPr>
          <w:rFonts w:ascii="Garamond" w:eastAsia="Times New Roman" w:hAnsi="Garamond" w:cs="Calibri"/>
          <w:color w:val="282828"/>
          <w:spacing w:val="1"/>
          <w:sz w:val="28"/>
          <w:szCs w:val="28"/>
        </w:rPr>
        <w:t xml:space="preserve"> </w:t>
      </w:r>
      <w:r w:rsidRPr="00FD6641">
        <w:rPr>
          <w:rFonts w:ascii="Garamond" w:eastAsia="Times New Roman" w:hAnsi="Garamond" w:cs="Calibri"/>
          <w:color w:val="282828"/>
          <w:w w:val="107"/>
          <w:sz w:val="28"/>
          <w:szCs w:val="28"/>
        </w:rPr>
        <w:t>re</w:t>
      </w:r>
      <w:r w:rsidRPr="00FD6641">
        <w:rPr>
          <w:rFonts w:ascii="Garamond" w:eastAsia="Times New Roman" w:hAnsi="Garamond" w:cs="Calibri"/>
          <w:color w:val="141414"/>
          <w:w w:val="72"/>
          <w:sz w:val="28"/>
          <w:szCs w:val="28"/>
        </w:rPr>
        <w:t>l</w:t>
      </w:r>
      <w:r w:rsidRPr="00FD6641">
        <w:rPr>
          <w:rFonts w:ascii="Garamond" w:eastAsia="Times New Roman" w:hAnsi="Garamond" w:cs="Calibri"/>
          <w:color w:val="282828"/>
          <w:w w:val="102"/>
          <w:sz w:val="28"/>
          <w:szCs w:val="28"/>
        </w:rPr>
        <w:t>ati</w:t>
      </w:r>
      <w:r w:rsidRPr="00FD6641">
        <w:rPr>
          <w:rFonts w:ascii="Garamond" w:eastAsia="Times New Roman" w:hAnsi="Garamond" w:cs="Calibri"/>
          <w:color w:val="282828"/>
          <w:spacing w:val="-1"/>
          <w:w w:val="102"/>
          <w:sz w:val="28"/>
          <w:szCs w:val="28"/>
        </w:rPr>
        <w:t>o</w:t>
      </w:r>
      <w:r w:rsidRPr="00FD6641">
        <w:rPr>
          <w:rFonts w:ascii="Garamond" w:eastAsia="Times New Roman" w:hAnsi="Garamond" w:cs="Calibri"/>
          <w:color w:val="141414"/>
          <w:w w:val="99"/>
          <w:sz w:val="28"/>
          <w:szCs w:val="28"/>
        </w:rPr>
        <w:t>n</w:t>
      </w:r>
      <w:r w:rsidRPr="00FD6641">
        <w:rPr>
          <w:rFonts w:ascii="Garamond" w:eastAsia="Times New Roman" w:hAnsi="Garamond" w:cs="Calibri"/>
          <w:color w:val="282828"/>
          <w:w w:val="94"/>
          <w:sz w:val="28"/>
          <w:szCs w:val="28"/>
        </w:rPr>
        <w:t>s</w:t>
      </w:r>
      <w:r w:rsidRPr="00FD6641">
        <w:rPr>
          <w:rFonts w:ascii="Garamond" w:eastAsia="Times New Roman" w:hAnsi="Garamond" w:cs="Calibri"/>
          <w:color w:val="3D3D3D"/>
          <w:w w:val="102"/>
          <w:sz w:val="28"/>
          <w:szCs w:val="28"/>
        </w:rPr>
        <w:t>hi</w:t>
      </w:r>
      <w:r w:rsidRPr="00FD6641">
        <w:rPr>
          <w:rFonts w:ascii="Garamond" w:eastAsia="Times New Roman" w:hAnsi="Garamond" w:cs="Calibri"/>
          <w:color w:val="282828"/>
          <w:w w:val="112"/>
          <w:sz w:val="28"/>
          <w:szCs w:val="28"/>
        </w:rPr>
        <w:t>p</w:t>
      </w:r>
      <w:r w:rsidRPr="00FD6641">
        <w:rPr>
          <w:rFonts w:ascii="Garamond" w:eastAsia="Times New Roman" w:hAnsi="Garamond" w:cs="Calibri"/>
          <w:color w:val="141414"/>
          <w:w w:val="65"/>
          <w:sz w:val="28"/>
          <w:szCs w:val="28"/>
        </w:rPr>
        <w:t>.</w:t>
      </w:r>
      <w:r w:rsidRPr="00FD6641">
        <w:rPr>
          <w:rFonts w:ascii="Garamond" w:eastAsia="Times New Roman" w:hAnsi="Garamond" w:cs="Calibri"/>
          <w:color w:val="141414"/>
          <w:sz w:val="28"/>
          <w:szCs w:val="28"/>
        </w:rPr>
        <w:t xml:space="preserve"> </w:t>
      </w:r>
      <w:r w:rsidRPr="00FD6641">
        <w:rPr>
          <w:rFonts w:ascii="Garamond" w:eastAsia="Times New Roman" w:hAnsi="Garamond" w:cs="Calibri"/>
          <w:color w:val="282828"/>
          <w:sz w:val="28"/>
          <w:szCs w:val="28"/>
        </w:rPr>
        <w:t>If a group of people in conflict</w:t>
      </w:r>
      <w:r w:rsidRPr="00FD6641">
        <w:rPr>
          <w:rFonts w:ascii="Garamond" w:eastAsia="Times New Roman" w:hAnsi="Garamond" w:cs="Calibri"/>
          <w:color w:val="141414"/>
          <w:sz w:val="28"/>
          <w:szCs w:val="28"/>
        </w:rPr>
        <w:t xml:space="preserve"> </w:t>
      </w:r>
      <w:r w:rsidRPr="00FD6641">
        <w:rPr>
          <w:rFonts w:ascii="Garamond" w:eastAsia="Times New Roman" w:hAnsi="Garamond" w:cs="Calibri"/>
          <w:color w:val="282828"/>
          <w:sz w:val="28"/>
          <w:szCs w:val="28"/>
        </w:rPr>
        <w:t>w</w:t>
      </w:r>
      <w:r w:rsidRPr="00FD6641">
        <w:rPr>
          <w:rFonts w:ascii="Garamond" w:eastAsia="Times New Roman" w:hAnsi="Garamond" w:cs="Calibri"/>
          <w:color w:val="3D3D3D"/>
          <w:sz w:val="28"/>
          <w:szCs w:val="28"/>
        </w:rPr>
        <w:t>a</w:t>
      </w:r>
      <w:r w:rsidRPr="00FD6641">
        <w:rPr>
          <w:rFonts w:ascii="Garamond" w:eastAsia="Times New Roman" w:hAnsi="Garamond" w:cs="Calibri"/>
          <w:color w:val="282828"/>
          <w:sz w:val="28"/>
          <w:szCs w:val="28"/>
        </w:rPr>
        <w:t>n</w:t>
      </w:r>
      <w:r w:rsidRPr="00FD6641">
        <w:rPr>
          <w:rFonts w:ascii="Garamond" w:eastAsia="Times New Roman" w:hAnsi="Garamond" w:cs="Calibri"/>
          <w:color w:val="141414"/>
          <w:sz w:val="28"/>
          <w:szCs w:val="28"/>
        </w:rPr>
        <w:t xml:space="preserve">t </w:t>
      </w:r>
      <w:r w:rsidRPr="00FD6641">
        <w:rPr>
          <w:rFonts w:ascii="Garamond" w:eastAsia="Times New Roman" w:hAnsi="Garamond" w:cs="Calibri"/>
          <w:color w:val="282828"/>
          <w:sz w:val="28"/>
          <w:szCs w:val="28"/>
        </w:rPr>
        <w:t>to</w:t>
      </w:r>
      <w:r w:rsidRPr="00FD6641">
        <w:rPr>
          <w:rFonts w:ascii="Garamond" w:eastAsia="Times New Roman" w:hAnsi="Garamond" w:cs="Calibri"/>
          <w:color w:val="282828"/>
          <w:spacing w:val="4"/>
          <w:sz w:val="28"/>
          <w:szCs w:val="28"/>
        </w:rPr>
        <w:t xml:space="preserve"> </w:t>
      </w:r>
      <w:r w:rsidRPr="00FD6641">
        <w:rPr>
          <w:rFonts w:ascii="Garamond" w:eastAsia="Times New Roman" w:hAnsi="Garamond" w:cs="Calibri"/>
          <w:color w:val="141414"/>
          <w:w w:val="94"/>
          <w:sz w:val="28"/>
          <w:szCs w:val="28"/>
        </w:rPr>
        <w:t>re</w:t>
      </w:r>
      <w:r w:rsidRPr="00FD6641">
        <w:rPr>
          <w:rFonts w:ascii="Garamond" w:eastAsia="Times New Roman" w:hAnsi="Garamond" w:cs="Calibri"/>
          <w:color w:val="282828"/>
          <w:w w:val="77"/>
          <w:sz w:val="28"/>
          <w:szCs w:val="28"/>
        </w:rPr>
        <w:t>s</w:t>
      </w:r>
      <w:r w:rsidRPr="00FD6641">
        <w:rPr>
          <w:rFonts w:ascii="Garamond" w:eastAsia="Times New Roman" w:hAnsi="Garamond" w:cs="Calibri"/>
          <w:color w:val="141414"/>
          <w:sz w:val="28"/>
          <w:szCs w:val="28"/>
        </w:rPr>
        <w:t>olve</w:t>
      </w:r>
      <w:r w:rsidRPr="00FD6641">
        <w:rPr>
          <w:rFonts w:ascii="Garamond" w:eastAsia="Times New Roman" w:hAnsi="Garamond" w:cs="Calibri"/>
          <w:color w:val="141414"/>
          <w:spacing w:val="17"/>
          <w:sz w:val="28"/>
          <w:szCs w:val="28"/>
        </w:rPr>
        <w:t xml:space="preserve"> </w:t>
      </w:r>
      <w:r w:rsidRPr="00FD6641">
        <w:rPr>
          <w:rFonts w:ascii="Garamond" w:eastAsia="Times New Roman" w:hAnsi="Garamond" w:cs="Calibri"/>
          <w:color w:val="282828"/>
          <w:sz w:val="28"/>
          <w:szCs w:val="28"/>
        </w:rPr>
        <w:t>c</w:t>
      </w:r>
      <w:r w:rsidRPr="00FD6641">
        <w:rPr>
          <w:rFonts w:ascii="Garamond" w:eastAsia="Times New Roman" w:hAnsi="Garamond" w:cs="Calibri"/>
          <w:color w:val="141414"/>
          <w:sz w:val="28"/>
          <w:szCs w:val="28"/>
        </w:rPr>
        <w:t>onfli</w:t>
      </w:r>
      <w:r w:rsidRPr="00FD6641">
        <w:rPr>
          <w:rFonts w:ascii="Garamond" w:eastAsia="Times New Roman" w:hAnsi="Garamond" w:cs="Calibri"/>
          <w:color w:val="282828"/>
          <w:sz w:val="28"/>
          <w:szCs w:val="28"/>
        </w:rPr>
        <w:t>c</w:t>
      </w:r>
      <w:r w:rsidRPr="00FD6641">
        <w:rPr>
          <w:rFonts w:ascii="Garamond" w:eastAsia="Times New Roman" w:hAnsi="Garamond" w:cs="Calibri"/>
          <w:color w:val="141414"/>
          <w:sz w:val="28"/>
          <w:szCs w:val="28"/>
        </w:rPr>
        <w:t>t</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p</w:t>
      </w:r>
      <w:r w:rsidRPr="00FD6641">
        <w:rPr>
          <w:rFonts w:ascii="Garamond" w:eastAsia="Times New Roman" w:hAnsi="Garamond" w:cs="Calibri"/>
          <w:color w:val="282828"/>
          <w:sz w:val="28"/>
          <w:szCs w:val="28"/>
        </w:rPr>
        <w:t>ea</w:t>
      </w:r>
      <w:r w:rsidRPr="00FD6641">
        <w:rPr>
          <w:rFonts w:ascii="Garamond" w:eastAsia="Times New Roman" w:hAnsi="Garamond" w:cs="Calibri"/>
          <w:color w:val="141414"/>
          <w:sz w:val="28"/>
          <w:szCs w:val="28"/>
        </w:rPr>
        <w:t>cefully,</w:t>
      </w:r>
      <w:r w:rsidRPr="00FD6641">
        <w:rPr>
          <w:rFonts w:ascii="Garamond" w:eastAsia="Times New Roman" w:hAnsi="Garamond" w:cs="Calibri"/>
          <w:color w:val="141414"/>
          <w:spacing w:val="10"/>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h</w:t>
      </w:r>
      <w:r w:rsidRPr="00FD6641">
        <w:rPr>
          <w:rFonts w:ascii="Garamond" w:eastAsia="Times New Roman" w:hAnsi="Garamond" w:cs="Calibri"/>
          <w:color w:val="141414"/>
          <w:sz w:val="28"/>
          <w:szCs w:val="28"/>
        </w:rPr>
        <w:t>ey</w:t>
      </w:r>
      <w:r w:rsidRPr="00FD6641">
        <w:rPr>
          <w:rFonts w:ascii="Garamond" w:eastAsia="Times New Roman" w:hAnsi="Garamond" w:cs="Calibri"/>
          <w:color w:val="141414"/>
          <w:spacing w:val="12"/>
          <w:sz w:val="28"/>
          <w:szCs w:val="28"/>
        </w:rPr>
        <w:t xml:space="preserve"> </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ee</w:t>
      </w:r>
      <w:r w:rsidRPr="00FD6641">
        <w:rPr>
          <w:rFonts w:ascii="Garamond" w:eastAsia="Times New Roman" w:hAnsi="Garamond" w:cs="Calibri"/>
          <w:color w:val="141414"/>
          <w:sz w:val="28"/>
          <w:szCs w:val="28"/>
        </w:rPr>
        <w:t>d</w:t>
      </w:r>
      <w:r w:rsidRPr="00FD6641">
        <w:rPr>
          <w:rFonts w:ascii="Garamond" w:eastAsia="Times New Roman" w:hAnsi="Garamond" w:cs="Calibri"/>
          <w:color w:val="141414"/>
          <w:spacing w:val="3"/>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o</w:t>
      </w:r>
      <w:r w:rsidRPr="00FD6641">
        <w:rPr>
          <w:rFonts w:ascii="Garamond" w:eastAsia="Times New Roman" w:hAnsi="Garamond" w:cs="Calibri"/>
          <w:color w:val="282828"/>
          <w:spacing w:val="4"/>
          <w:sz w:val="28"/>
          <w:szCs w:val="28"/>
        </w:rPr>
        <w:t xml:space="preserve"> </w:t>
      </w:r>
      <w:r w:rsidRPr="00FD6641">
        <w:rPr>
          <w:rFonts w:ascii="Garamond" w:eastAsia="Times New Roman" w:hAnsi="Garamond" w:cs="Calibri"/>
          <w:color w:val="141414"/>
          <w:sz w:val="28"/>
          <w:szCs w:val="28"/>
        </w:rPr>
        <w:t>ha</w:t>
      </w:r>
      <w:r w:rsidRPr="00FD6641">
        <w:rPr>
          <w:rFonts w:ascii="Garamond" w:eastAsia="Times New Roman" w:hAnsi="Garamond" w:cs="Calibri"/>
          <w:color w:val="282828"/>
          <w:sz w:val="28"/>
          <w:szCs w:val="28"/>
        </w:rPr>
        <w:t>ve</w:t>
      </w:r>
      <w:r w:rsidRPr="00FD6641">
        <w:rPr>
          <w:rFonts w:ascii="Garamond" w:eastAsia="Times New Roman" w:hAnsi="Garamond" w:cs="Calibri"/>
          <w:color w:val="282828"/>
          <w:spacing w:val="5"/>
          <w:sz w:val="28"/>
          <w:szCs w:val="28"/>
        </w:rPr>
        <w:t xml:space="preserve"> </w:t>
      </w:r>
      <w:r w:rsidRPr="00FD6641">
        <w:rPr>
          <w:rFonts w:ascii="Garamond" w:eastAsia="Times New Roman" w:hAnsi="Garamond" w:cs="Calibri"/>
          <w:color w:val="141414"/>
          <w:sz w:val="28"/>
          <w:szCs w:val="28"/>
        </w:rPr>
        <w:t>a</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fo</w:t>
      </w:r>
      <w:r w:rsidRPr="00FD6641">
        <w:rPr>
          <w:rFonts w:ascii="Garamond" w:eastAsia="Times New Roman" w:hAnsi="Garamond" w:cs="Calibri"/>
          <w:color w:val="282828"/>
          <w:sz w:val="28"/>
          <w:szCs w:val="28"/>
        </w:rPr>
        <w:t>u</w:t>
      </w:r>
      <w:r w:rsidRPr="00FD6641">
        <w:rPr>
          <w:rFonts w:ascii="Garamond" w:eastAsia="Times New Roman" w:hAnsi="Garamond" w:cs="Calibri"/>
          <w:color w:val="141414"/>
          <w:sz w:val="28"/>
          <w:szCs w:val="28"/>
        </w:rPr>
        <w:t>nd</w:t>
      </w:r>
      <w:r w:rsidRPr="00FD6641">
        <w:rPr>
          <w:rFonts w:ascii="Garamond" w:eastAsia="Times New Roman" w:hAnsi="Garamond" w:cs="Calibri"/>
          <w:color w:val="282828"/>
          <w:sz w:val="28"/>
          <w:szCs w:val="28"/>
        </w:rPr>
        <w:t>at</w:t>
      </w:r>
      <w:r w:rsidRPr="00FD6641">
        <w:rPr>
          <w:rFonts w:ascii="Garamond" w:eastAsia="Times New Roman" w:hAnsi="Garamond" w:cs="Calibri"/>
          <w:color w:val="141414"/>
          <w:sz w:val="28"/>
          <w:szCs w:val="28"/>
        </w:rPr>
        <w:t>ion</w:t>
      </w:r>
      <w:r w:rsidRPr="00FD6641">
        <w:rPr>
          <w:rFonts w:ascii="Garamond" w:eastAsia="Times New Roman" w:hAnsi="Garamond" w:cs="Calibri"/>
          <w:color w:val="141414"/>
          <w:spacing w:val="25"/>
          <w:sz w:val="28"/>
          <w:szCs w:val="28"/>
        </w:rPr>
        <w:t xml:space="preserve"> </w:t>
      </w:r>
      <w:r w:rsidRPr="00FD6641">
        <w:rPr>
          <w:rFonts w:ascii="Garamond" w:eastAsia="Times New Roman" w:hAnsi="Garamond" w:cs="Calibri"/>
          <w:color w:val="141414"/>
          <w:sz w:val="28"/>
          <w:szCs w:val="28"/>
        </w:rPr>
        <w:t>o</w:t>
      </w:r>
      <w:r w:rsidRPr="00FD6641">
        <w:rPr>
          <w:rFonts w:ascii="Garamond" w:eastAsia="Times New Roman" w:hAnsi="Garamond" w:cs="Calibri"/>
          <w:color w:val="282828"/>
          <w:sz w:val="28"/>
          <w:szCs w:val="28"/>
        </w:rPr>
        <w:t>f</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141414"/>
          <w:sz w:val="28"/>
          <w:szCs w:val="28"/>
        </w:rPr>
        <w:t>go</w:t>
      </w:r>
      <w:r w:rsidRPr="00FD6641">
        <w:rPr>
          <w:rFonts w:ascii="Garamond" w:eastAsia="Times New Roman" w:hAnsi="Garamond" w:cs="Calibri"/>
          <w:color w:val="282828"/>
          <w:sz w:val="28"/>
          <w:szCs w:val="28"/>
        </w:rPr>
        <w:t>o</w:t>
      </w:r>
      <w:r w:rsidRPr="00FD6641">
        <w:rPr>
          <w:rFonts w:ascii="Garamond" w:eastAsia="Times New Roman" w:hAnsi="Garamond" w:cs="Calibri"/>
          <w:color w:val="141414"/>
          <w:sz w:val="28"/>
          <w:szCs w:val="28"/>
        </w:rPr>
        <w:t>d</w:t>
      </w:r>
      <w:r w:rsidRPr="00FD6641">
        <w:rPr>
          <w:rFonts w:ascii="Garamond" w:eastAsia="Times New Roman" w:hAnsi="Garamond" w:cs="Calibri"/>
          <w:color w:val="141414"/>
          <w:spacing w:val="-10"/>
          <w:sz w:val="28"/>
          <w:szCs w:val="28"/>
        </w:rPr>
        <w:t xml:space="preserve"> </w:t>
      </w:r>
      <w:r w:rsidRPr="00FD6641">
        <w:rPr>
          <w:rFonts w:ascii="Garamond" w:eastAsia="Times New Roman" w:hAnsi="Garamond" w:cs="Calibri"/>
          <w:color w:val="141414"/>
          <w:sz w:val="28"/>
          <w:szCs w:val="28"/>
        </w:rPr>
        <w:t>s</w:t>
      </w:r>
      <w:r w:rsidRPr="00FD6641">
        <w:rPr>
          <w:rFonts w:ascii="Garamond" w:eastAsia="Times New Roman" w:hAnsi="Garamond" w:cs="Calibri"/>
          <w:color w:val="3D3D3D"/>
          <w:sz w:val="28"/>
          <w:szCs w:val="28"/>
        </w:rPr>
        <w:t>elf</w:t>
      </w:r>
      <w:r w:rsidRPr="00FD6641">
        <w:rPr>
          <w:rFonts w:ascii="Garamond" w:eastAsia="Times New Roman" w:hAnsi="Garamond" w:cs="Calibri"/>
          <w:color w:val="141414"/>
          <w:sz w:val="28"/>
          <w:szCs w:val="28"/>
        </w:rPr>
        <w:t>-e</w:t>
      </w:r>
      <w:r w:rsidRPr="00FD6641">
        <w:rPr>
          <w:rFonts w:ascii="Garamond" w:eastAsia="Times New Roman" w:hAnsi="Garamond" w:cs="Calibri"/>
          <w:color w:val="282828"/>
          <w:sz w:val="28"/>
          <w:szCs w:val="28"/>
        </w:rPr>
        <w:t>st</w:t>
      </w:r>
      <w:r w:rsidRPr="00FD6641">
        <w:rPr>
          <w:rFonts w:ascii="Garamond" w:eastAsia="Times New Roman" w:hAnsi="Garamond" w:cs="Calibri"/>
          <w:color w:val="3D3D3D"/>
          <w:sz w:val="28"/>
          <w:szCs w:val="28"/>
        </w:rPr>
        <w:t>e</w:t>
      </w:r>
      <w:r w:rsidRPr="00FD6641">
        <w:rPr>
          <w:rFonts w:ascii="Garamond" w:eastAsia="Times New Roman" w:hAnsi="Garamond" w:cs="Calibri"/>
          <w:color w:val="282828"/>
          <w:sz w:val="28"/>
          <w:szCs w:val="28"/>
        </w:rPr>
        <w:t>e</w:t>
      </w:r>
      <w:r w:rsidRPr="00FD6641">
        <w:rPr>
          <w:rFonts w:ascii="Garamond" w:eastAsia="Times New Roman" w:hAnsi="Garamond" w:cs="Calibri"/>
          <w:color w:val="141414"/>
          <w:sz w:val="28"/>
          <w:szCs w:val="28"/>
        </w:rPr>
        <w:t xml:space="preserve">m. </w:t>
      </w:r>
      <w:r w:rsidRPr="00FD6641">
        <w:rPr>
          <w:rFonts w:ascii="Garamond" w:eastAsia="Times New Roman" w:hAnsi="Garamond" w:cs="Calibri"/>
          <w:color w:val="282828"/>
          <w:sz w:val="28"/>
          <w:szCs w:val="28"/>
        </w:rPr>
        <w:t>In</w:t>
      </w:r>
      <w:r w:rsidR="0001510A">
        <w:rPr>
          <w:rFonts w:ascii="Garamond" w:eastAsia="Times New Roman" w:hAnsi="Garamond" w:cs="Calibri"/>
          <w:color w:val="282828"/>
          <w:sz w:val="28"/>
          <w:szCs w:val="28"/>
        </w:rPr>
        <w:t xml:space="preserve"> situations </w:t>
      </w:r>
      <w:r w:rsidRPr="00FD6641">
        <w:rPr>
          <w:rFonts w:ascii="Garamond" w:eastAsia="Times New Roman" w:hAnsi="Garamond" w:cs="Calibri"/>
          <w:color w:val="282828"/>
          <w:sz w:val="28"/>
          <w:szCs w:val="28"/>
        </w:rPr>
        <w:t>whe</w:t>
      </w:r>
      <w:r w:rsidRPr="00FD6641">
        <w:rPr>
          <w:rFonts w:ascii="Garamond" w:eastAsia="Times New Roman" w:hAnsi="Garamond" w:cs="Calibri"/>
          <w:color w:val="141414"/>
          <w:sz w:val="28"/>
          <w:szCs w:val="28"/>
        </w:rPr>
        <w:t>r</w:t>
      </w:r>
      <w:r w:rsidRPr="00FD6641">
        <w:rPr>
          <w:rFonts w:ascii="Garamond" w:eastAsia="Times New Roman" w:hAnsi="Garamond" w:cs="Calibri"/>
          <w:color w:val="3D3D3D"/>
          <w:sz w:val="28"/>
          <w:szCs w:val="28"/>
        </w:rPr>
        <w:t>e</w:t>
      </w:r>
      <w:r w:rsidRPr="00FD6641">
        <w:rPr>
          <w:rFonts w:ascii="Garamond" w:eastAsia="Times New Roman" w:hAnsi="Garamond" w:cs="Calibri"/>
          <w:color w:val="3D3D3D"/>
          <w:spacing w:val="13"/>
          <w:sz w:val="28"/>
          <w:szCs w:val="28"/>
        </w:rPr>
        <w:t xml:space="preserve"> </w:t>
      </w:r>
      <w:r w:rsidRPr="00FD6641">
        <w:rPr>
          <w:rFonts w:ascii="Garamond" w:eastAsia="Times New Roman" w:hAnsi="Garamond" w:cs="Times New Roman"/>
          <w:sz w:val="28"/>
          <w:szCs w:val="28"/>
        </w:rPr>
        <w:t>victims think it is self-diminishing</w:t>
      </w:r>
      <w:r w:rsidRPr="00FD6641">
        <w:rPr>
          <w:rFonts w:ascii="Garamond" w:eastAsia="Times New Roman" w:hAnsi="Garamond" w:cs="Calibri"/>
          <w:color w:val="282828"/>
          <w:sz w:val="28"/>
          <w:szCs w:val="28"/>
        </w:rPr>
        <w:t xml:space="preserve"> </w:t>
      </w:r>
      <w:r w:rsidRPr="00FD6641">
        <w:rPr>
          <w:rFonts w:ascii="Garamond" w:eastAsia="Times New Roman" w:hAnsi="Garamond" w:cs="Calibri"/>
          <w:color w:val="282828"/>
          <w:spacing w:val="17"/>
          <w:sz w:val="28"/>
          <w:szCs w:val="28"/>
        </w:rPr>
        <w:t>to</w:t>
      </w:r>
      <w:r w:rsidRPr="00FD6641">
        <w:rPr>
          <w:rFonts w:ascii="Garamond" w:eastAsia="Times New Roman" w:hAnsi="Garamond" w:cs="Calibri"/>
          <w:color w:val="282828"/>
          <w:spacing w:val="4"/>
          <w:sz w:val="28"/>
          <w:szCs w:val="28"/>
        </w:rPr>
        <w:t xml:space="preserve"> </w:t>
      </w:r>
      <w:r w:rsidRPr="00FD6641">
        <w:rPr>
          <w:rFonts w:ascii="Garamond" w:eastAsia="Times New Roman" w:hAnsi="Garamond" w:cs="Calibri"/>
          <w:color w:val="282828"/>
          <w:sz w:val="28"/>
          <w:szCs w:val="28"/>
        </w:rPr>
        <w:t>say</w:t>
      </w:r>
      <w:r w:rsidRPr="00FD6641">
        <w:rPr>
          <w:rFonts w:ascii="Garamond" w:eastAsia="Times New Roman" w:hAnsi="Garamond" w:cs="Calibri"/>
          <w:color w:val="282828"/>
          <w:spacing w:val="-3"/>
          <w:sz w:val="28"/>
          <w:szCs w:val="28"/>
        </w:rPr>
        <w:t xml:space="preserve"> </w:t>
      </w:r>
      <w:r w:rsidRPr="00FD6641">
        <w:rPr>
          <w:rFonts w:ascii="Garamond" w:eastAsia="Times New Roman" w:hAnsi="Garamond" w:cs="Calibri"/>
          <w:color w:val="282828"/>
          <w:sz w:val="28"/>
          <w:szCs w:val="28"/>
        </w:rPr>
        <w:t>so</w:t>
      </w:r>
      <w:r w:rsidRPr="00FD6641">
        <w:rPr>
          <w:rFonts w:ascii="Garamond" w:eastAsia="Times New Roman" w:hAnsi="Garamond" w:cs="Calibri"/>
          <w:color w:val="141414"/>
          <w:sz w:val="28"/>
          <w:szCs w:val="28"/>
        </w:rPr>
        <w:t>m</w:t>
      </w:r>
      <w:r w:rsidRPr="00FD6641">
        <w:rPr>
          <w:rFonts w:ascii="Garamond" w:eastAsia="Times New Roman" w:hAnsi="Garamond" w:cs="Calibri"/>
          <w:color w:val="282828"/>
          <w:sz w:val="28"/>
          <w:szCs w:val="28"/>
        </w:rPr>
        <w:t>eth</w:t>
      </w:r>
      <w:r w:rsidRPr="00FD6641">
        <w:rPr>
          <w:rFonts w:ascii="Garamond" w:eastAsia="Times New Roman" w:hAnsi="Garamond" w:cs="Calibri"/>
          <w:color w:val="282828"/>
          <w:spacing w:val="-1"/>
          <w:sz w:val="28"/>
          <w:szCs w:val="28"/>
        </w:rPr>
        <w:t>i</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g</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ice</w:t>
      </w:r>
      <w:r w:rsidRPr="00FD6641">
        <w:rPr>
          <w:rFonts w:ascii="Garamond" w:eastAsia="Times New Roman" w:hAnsi="Garamond" w:cs="Calibri"/>
          <w:color w:val="282828"/>
          <w:spacing w:val="9"/>
          <w:sz w:val="28"/>
          <w:szCs w:val="28"/>
        </w:rPr>
        <w:t xml:space="preserve"> </w:t>
      </w:r>
      <w:r w:rsidRPr="00FD6641">
        <w:rPr>
          <w:rFonts w:ascii="Garamond" w:eastAsia="Times New Roman" w:hAnsi="Garamond" w:cs="Calibri"/>
          <w:color w:val="282828"/>
          <w:sz w:val="28"/>
          <w:szCs w:val="28"/>
        </w:rPr>
        <w:t>abou</w:t>
      </w:r>
      <w:r w:rsidRPr="00FD6641">
        <w:rPr>
          <w:rFonts w:ascii="Garamond" w:eastAsia="Times New Roman" w:hAnsi="Garamond" w:cs="Calibri"/>
          <w:color w:val="141414"/>
          <w:sz w:val="28"/>
          <w:szCs w:val="28"/>
        </w:rPr>
        <w:t>t</w:t>
      </w:r>
      <w:r w:rsidRPr="00FD6641">
        <w:rPr>
          <w:rFonts w:ascii="Garamond" w:eastAsia="Times New Roman" w:hAnsi="Garamond" w:cs="Calibri"/>
          <w:color w:val="141414"/>
          <w:spacing w:val="11"/>
          <w:sz w:val="28"/>
          <w:szCs w:val="28"/>
        </w:rPr>
        <w:t xml:space="preserve"> </w:t>
      </w:r>
      <w:r w:rsidRPr="00FD6641">
        <w:rPr>
          <w:rFonts w:ascii="Garamond" w:eastAsia="Times New Roman" w:hAnsi="Garamond" w:cs="Calibri"/>
          <w:color w:val="282828"/>
          <w:sz w:val="28"/>
          <w:szCs w:val="28"/>
        </w:rPr>
        <w:t>perpetrators</w:t>
      </w:r>
      <w:r w:rsidRPr="00FD6641">
        <w:rPr>
          <w:rFonts w:ascii="Garamond" w:eastAsia="Times New Roman" w:hAnsi="Garamond" w:cs="Calibri"/>
          <w:color w:val="141414"/>
          <w:spacing w:val="5"/>
          <w:sz w:val="28"/>
          <w:szCs w:val="28"/>
        </w:rPr>
        <w:t xml:space="preserve"> </w:t>
      </w:r>
      <w:r w:rsidRPr="00FD6641">
        <w:rPr>
          <w:rFonts w:ascii="Garamond" w:eastAsia="Times New Roman" w:hAnsi="Garamond" w:cs="Calibri"/>
          <w:color w:val="141414"/>
          <w:sz w:val="28"/>
          <w:szCs w:val="28"/>
        </w:rPr>
        <w:t>a</w:t>
      </w:r>
      <w:r w:rsidRPr="00FD6641">
        <w:rPr>
          <w:rFonts w:ascii="Garamond" w:eastAsia="Times New Roman" w:hAnsi="Garamond" w:cs="Calibri"/>
          <w:color w:val="282828"/>
          <w:sz w:val="28"/>
          <w:szCs w:val="28"/>
        </w:rPr>
        <w:t xml:space="preserve">nd </w:t>
      </w:r>
      <w:r w:rsidRPr="00FD6641">
        <w:rPr>
          <w:rFonts w:ascii="Garamond" w:eastAsia="Times New Roman" w:hAnsi="Garamond" w:cs="Calibri"/>
          <w:color w:val="141414"/>
          <w:sz w:val="28"/>
          <w:szCs w:val="28"/>
        </w:rPr>
        <w:t>o</w:t>
      </w:r>
      <w:r w:rsidRPr="00FD6641">
        <w:rPr>
          <w:rFonts w:ascii="Garamond" w:eastAsia="Times New Roman" w:hAnsi="Garamond" w:cs="Calibri"/>
          <w:color w:val="282828"/>
          <w:sz w:val="28"/>
          <w:szCs w:val="28"/>
        </w:rPr>
        <w:t>ne</w:t>
      </w:r>
      <w:r w:rsidRPr="00FD6641">
        <w:rPr>
          <w:rFonts w:ascii="Garamond" w:eastAsia="Times New Roman" w:hAnsi="Garamond" w:cs="Calibri"/>
          <w:color w:val="282828"/>
          <w:spacing w:val="15"/>
          <w:sz w:val="28"/>
          <w:szCs w:val="28"/>
        </w:rPr>
        <w:t xml:space="preserve"> </w:t>
      </w:r>
      <w:r w:rsidRPr="00FD6641">
        <w:rPr>
          <w:rFonts w:ascii="Garamond" w:eastAsia="Times New Roman" w:hAnsi="Garamond" w:cs="Calibri"/>
          <w:color w:val="282828"/>
          <w:w w:val="130"/>
          <w:sz w:val="28"/>
          <w:szCs w:val="28"/>
        </w:rPr>
        <w:t>f</w:t>
      </w:r>
      <w:r w:rsidRPr="00FD6641">
        <w:rPr>
          <w:rFonts w:ascii="Garamond" w:eastAsia="Times New Roman" w:hAnsi="Garamond" w:cs="Calibri"/>
          <w:color w:val="141414"/>
          <w:w w:val="105"/>
          <w:sz w:val="28"/>
          <w:szCs w:val="28"/>
        </w:rPr>
        <w:t>e</w:t>
      </w:r>
      <w:r w:rsidRPr="00FD6641">
        <w:rPr>
          <w:rFonts w:ascii="Garamond" w:eastAsia="Times New Roman" w:hAnsi="Garamond" w:cs="Calibri"/>
          <w:color w:val="282828"/>
          <w:w w:val="105"/>
          <w:sz w:val="28"/>
          <w:szCs w:val="28"/>
        </w:rPr>
        <w:t>e</w:t>
      </w:r>
      <w:r w:rsidRPr="00FD6641">
        <w:rPr>
          <w:rFonts w:ascii="Garamond" w:eastAsia="Times New Roman" w:hAnsi="Garamond" w:cs="Calibri"/>
          <w:color w:val="141414"/>
          <w:w w:val="60"/>
          <w:sz w:val="28"/>
          <w:szCs w:val="28"/>
        </w:rPr>
        <w:t>l</w:t>
      </w:r>
      <w:r w:rsidRPr="00FD6641">
        <w:rPr>
          <w:rFonts w:ascii="Garamond" w:eastAsia="Times New Roman" w:hAnsi="Garamond" w:cs="Calibri"/>
          <w:color w:val="3D3D3D"/>
          <w:sz w:val="28"/>
          <w:szCs w:val="28"/>
        </w:rPr>
        <w:t>s</w:t>
      </w:r>
      <w:r w:rsidRPr="00FD6641">
        <w:rPr>
          <w:rFonts w:ascii="Garamond" w:eastAsia="Times New Roman" w:hAnsi="Garamond" w:cs="Calibri"/>
          <w:color w:val="3D3D3D"/>
          <w:spacing w:val="-2"/>
          <w:sz w:val="28"/>
          <w:szCs w:val="28"/>
        </w:rPr>
        <w:t xml:space="preserve"> </w:t>
      </w:r>
      <w:r w:rsidRPr="00FD6641">
        <w:rPr>
          <w:rFonts w:ascii="Garamond" w:eastAsia="Times New Roman" w:hAnsi="Garamond" w:cs="Calibri"/>
          <w:color w:val="282828"/>
          <w:sz w:val="28"/>
          <w:szCs w:val="28"/>
        </w:rPr>
        <w:t>mor</w:t>
      </w:r>
      <w:r w:rsidRPr="00FD6641">
        <w:rPr>
          <w:rFonts w:ascii="Garamond" w:eastAsia="Times New Roman" w:hAnsi="Garamond" w:cs="Calibri"/>
          <w:color w:val="3D3D3D"/>
          <w:sz w:val="28"/>
          <w:szCs w:val="28"/>
        </w:rPr>
        <w:t>e</w:t>
      </w:r>
      <w:r w:rsidRPr="00FD6641">
        <w:rPr>
          <w:rFonts w:ascii="Garamond" w:eastAsia="Times New Roman" w:hAnsi="Garamond" w:cs="Calibri"/>
          <w:color w:val="3D3D3D"/>
          <w:spacing w:val="19"/>
          <w:sz w:val="28"/>
          <w:szCs w:val="28"/>
        </w:rPr>
        <w:t xml:space="preserve"> </w:t>
      </w:r>
      <w:r w:rsidRPr="00FD6641">
        <w:rPr>
          <w:rFonts w:ascii="Garamond" w:eastAsia="Times New Roman" w:hAnsi="Garamond" w:cs="Calibri"/>
          <w:color w:val="282828"/>
          <w:sz w:val="28"/>
          <w:szCs w:val="28"/>
        </w:rPr>
        <w:t>po</w:t>
      </w:r>
      <w:r w:rsidRPr="00FD6641">
        <w:rPr>
          <w:rFonts w:ascii="Garamond" w:eastAsia="Times New Roman" w:hAnsi="Garamond" w:cs="Calibri"/>
          <w:color w:val="3D3D3D"/>
          <w:sz w:val="28"/>
          <w:szCs w:val="28"/>
        </w:rPr>
        <w:t>w</w:t>
      </w:r>
      <w:r w:rsidRPr="00FD6641">
        <w:rPr>
          <w:rFonts w:ascii="Garamond" w:eastAsia="Times New Roman" w:hAnsi="Garamond" w:cs="Calibri"/>
          <w:color w:val="282828"/>
          <w:sz w:val="28"/>
          <w:szCs w:val="28"/>
        </w:rPr>
        <w:t>erful</w:t>
      </w:r>
      <w:r w:rsidRPr="00FD6641">
        <w:rPr>
          <w:rFonts w:ascii="Garamond" w:eastAsia="Times New Roman" w:hAnsi="Garamond" w:cs="Calibri"/>
          <w:color w:val="282828"/>
          <w:spacing w:val="19"/>
          <w:sz w:val="28"/>
          <w:szCs w:val="28"/>
        </w:rPr>
        <w:t xml:space="preserve"> </w:t>
      </w:r>
      <w:r w:rsidRPr="00FD6641">
        <w:rPr>
          <w:rFonts w:ascii="Garamond" w:eastAsia="Times New Roman" w:hAnsi="Garamond" w:cs="Calibri"/>
          <w:color w:val="282828"/>
          <w:sz w:val="28"/>
          <w:szCs w:val="28"/>
        </w:rPr>
        <w:t>having</w:t>
      </w:r>
      <w:r w:rsidRPr="00FD6641">
        <w:rPr>
          <w:rFonts w:ascii="Garamond" w:eastAsia="Times New Roman" w:hAnsi="Garamond" w:cs="Calibri"/>
          <w:color w:val="282828"/>
          <w:spacing w:val="23"/>
          <w:sz w:val="28"/>
          <w:szCs w:val="28"/>
        </w:rPr>
        <w:t xml:space="preserve"> </w:t>
      </w:r>
      <w:r w:rsidRPr="00FD6641">
        <w:rPr>
          <w:rFonts w:ascii="Garamond" w:eastAsia="Times New Roman" w:hAnsi="Garamond" w:cs="Calibri"/>
          <w:color w:val="3D3D3D"/>
          <w:sz w:val="28"/>
          <w:szCs w:val="28"/>
        </w:rPr>
        <w:t>a</w:t>
      </w:r>
      <w:r w:rsidRPr="00FD6641">
        <w:rPr>
          <w:rFonts w:ascii="Garamond" w:eastAsia="Times New Roman" w:hAnsi="Garamond" w:cs="Calibri"/>
          <w:color w:val="3D3D3D"/>
          <w:spacing w:val="6"/>
          <w:sz w:val="28"/>
          <w:szCs w:val="28"/>
        </w:rPr>
        <w:t xml:space="preserve"> </w:t>
      </w:r>
      <w:r w:rsidRPr="00FD6641">
        <w:rPr>
          <w:rFonts w:ascii="Garamond" w:eastAsia="Times New Roman" w:hAnsi="Garamond" w:cs="Calibri"/>
          <w:color w:val="3D3D3D"/>
          <w:sz w:val="28"/>
          <w:szCs w:val="28"/>
        </w:rPr>
        <w:t>g</w:t>
      </w:r>
      <w:r w:rsidRPr="00FD6641">
        <w:rPr>
          <w:rFonts w:ascii="Garamond" w:eastAsia="Times New Roman" w:hAnsi="Garamond" w:cs="Calibri"/>
          <w:color w:val="282828"/>
          <w:sz w:val="28"/>
          <w:szCs w:val="28"/>
        </w:rPr>
        <w:t>rea</w:t>
      </w:r>
      <w:r w:rsidRPr="00FD6641">
        <w:rPr>
          <w:rFonts w:ascii="Garamond" w:eastAsia="Times New Roman" w:hAnsi="Garamond" w:cs="Calibri"/>
          <w:color w:val="141414"/>
          <w:sz w:val="28"/>
          <w:szCs w:val="28"/>
        </w:rPr>
        <w:t>t</w:t>
      </w:r>
      <w:r w:rsidRPr="00FD6641">
        <w:rPr>
          <w:rFonts w:ascii="Garamond" w:eastAsia="Times New Roman" w:hAnsi="Garamond" w:cs="Calibri"/>
          <w:color w:val="141414"/>
          <w:spacing w:val="9"/>
          <w:sz w:val="28"/>
          <w:szCs w:val="28"/>
        </w:rPr>
        <w:t xml:space="preserve"> </w:t>
      </w:r>
      <w:r w:rsidRPr="00FD6641">
        <w:rPr>
          <w:rFonts w:ascii="Garamond" w:eastAsia="Times New Roman" w:hAnsi="Garamond" w:cs="Calibri"/>
          <w:color w:val="282828"/>
          <w:sz w:val="28"/>
          <w:szCs w:val="28"/>
        </w:rPr>
        <w:t>"putd</w:t>
      </w:r>
      <w:r w:rsidRPr="00FD6641">
        <w:rPr>
          <w:rFonts w:ascii="Garamond" w:eastAsia="Times New Roman" w:hAnsi="Garamond" w:cs="Calibri"/>
          <w:color w:val="141414"/>
          <w:sz w:val="28"/>
          <w:szCs w:val="28"/>
        </w:rPr>
        <w:t>ow</w:t>
      </w:r>
      <w:r w:rsidRPr="00FD6641">
        <w:rPr>
          <w:rFonts w:ascii="Garamond" w:eastAsia="Times New Roman" w:hAnsi="Garamond" w:cs="Calibri"/>
          <w:color w:val="282828"/>
          <w:sz w:val="28"/>
          <w:szCs w:val="28"/>
        </w:rPr>
        <w:t>n,</w:t>
      </w:r>
      <w:r w:rsidRPr="00FD6641">
        <w:rPr>
          <w:rFonts w:ascii="Garamond" w:eastAsia="Times New Roman" w:hAnsi="Garamond" w:cs="Calibri"/>
          <w:color w:val="141414"/>
          <w:sz w:val="28"/>
          <w:szCs w:val="28"/>
        </w:rPr>
        <w:t>" te</w:t>
      </w:r>
      <w:r w:rsidRPr="00FD6641">
        <w:rPr>
          <w:rFonts w:ascii="Garamond" w:eastAsia="Times New Roman" w:hAnsi="Garamond" w:cs="Calibri"/>
          <w:color w:val="282828"/>
          <w:sz w:val="28"/>
          <w:szCs w:val="28"/>
        </w:rPr>
        <w:t>ac</w:t>
      </w:r>
      <w:r w:rsidRPr="00FD6641">
        <w:rPr>
          <w:rFonts w:ascii="Garamond" w:eastAsia="Times New Roman" w:hAnsi="Garamond" w:cs="Calibri"/>
          <w:color w:val="141414"/>
          <w:sz w:val="28"/>
          <w:szCs w:val="28"/>
        </w:rPr>
        <w:t>hin</w:t>
      </w:r>
      <w:r w:rsidRPr="00FD6641">
        <w:rPr>
          <w:rFonts w:ascii="Garamond" w:eastAsia="Times New Roman" w:hAnsi="Garamond" w:cs="Calibri"/>
          <w:color w:val="282828"/>
          <w:sz w:val="28"/>
          <w:szCs w:val="28"/>
        </w:rPr>
        <w:t>g</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141414"/>
          <w:sz w:val="28"/>
          <w:szCs w:val="28"/>
        </w:rPr>
        <w:t>affirmation</w:t>
      </w:r>
      <w:r w:rsidRPr="00FD6641">
        <w:rPr>
          <w:rFonts w:ascii="Garamond" w:eastAsia="Times New Roman" w:hAnsi="Garamond" w:cs="Calibri"/>
          <w:color w:val="141414"/>
          <w:spacing w:val="7"/>
          <w:sz w:val="28"/>
          <w:szCs w:val="28"/>
        </w:rPr>
        <w:t xml:space="preserve"> </w:t>
      </w:r>
      <w:r w:rsidRPr="00FD6641">
        <w:rPr>
          <w:rFonts w:ascii="Garamond" w:eastAsia="Times New Roman" w:hAnsi="Garamond" w:cs="Calibri"/>
          <w:color w:val="141414"/>
          <w:sz w:val="28"/>
          <w:szCs w:val="28"/>
        </w:rPr>
        <w:t>is</w:t>
      </w:r>
      <w:r w:rsidRPr="00FD6641">
        <w:rPr>
          <w:rFonts w:ascii="Garamond" w:eastAsia="Times New Roman" w:hAnsi="Garamond" w:cs="Calibri"/>
          <w:color w:val="141414"/>
          <w:spacing w:val="14"/>
          <w:sz w:val="28"/>
          <w:szCs w:val="28"/>
        </w:rPr>
        <w:t xml:space="preserve"> </w:t>
      </w:r>
      <w:r w:rsidRPr="00FD6641">
        <w:rPr>
          <w:rFonts w:ascii="Garamond" w:eastAsia="Times New Roman" w:hAnsi="Garamond" w:cs="Calibri"/>
          <w:color w:val="141414"/>
          <w:sz w:val="28"/>
          <w:szCs w:val="28"/>
        </w:rPr>
        <w:t xml:space="preserve">both </w:t>
      </w:r>
      <w:r w:rsidRPr="00FD6641">
        <w:rPr>
          <w:rFonts w:ascii="Garamond" w:eastAsia="Times New Roman" w:hAnsi="Garamond" w:cs="Calibri"/>
          <w:color w:val="282828"/>
          <w:sz w:val="28"/>
          <w:szCs w:val="28"/>
        </w:rPr>
        <w:t>a</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141414"/>
          <w:sz w:val="28"/>
          <w:szCs w:val="28"/>
        </w:rPr>
        <w:t>chal</w:t>
      </w:r>
      <w:r w:rsidRPr="00FD6641">
        <w:rPr>
          <w:rFonts w:ascii="Garamond" w:eastAsia="Times New Roman" w:hAnsi="Garamond" w:cs="Calibri"/>
          <w:color w:val="141414"/>
          <w:spacing w:val="-1"/>
          <w:sz w:val="28"/>
          <w:szCs w:val="28"/>
        </w:rPr>
        <w:t>l</w:t>
      </w:r>
      <w:r w:rsidRPr="00FD6641">
        <w:rPr>
          <w:rFonts w:ascii="Garamond" w:eastAsia="Times New Roman" w:hAnsi="Garamond" w:cs="Calibri"/>
          <w:color w:val="282828"/>
          <w:sz w:val="28"/>
          <w:szCs w:val="28"/>
        </w:rPr>
        <w:t>e</w:t>
      </w:r>
      <w:r w:rsidRPr="00FD6641">
        <w:rPr>
          <w:rFonts w:ascii="Garamond" w:eastAsia="Times New Roman" w:hAnsi="Garamond" w:cs="Calibri"/>
          <w:color w:val="141414"/>
          <w:sz w:val="28"/>
          <w:szCs w:val="28"/>
        </w:rPr>
        <w:t>ng</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141414"/>
          <w:sz w:val="28"/>
          <w:szCs w:val="28"/>
        </w:rPr>
        <w:t>and</w:t>
      </w:r>
      <w:r w:rsidRPr="00FD6641">
        <w:rPr>
          <w:rFonts w:ascii="Garamond" w:eastAsia="Times New Roman" w:hAnsi="Garamond" w:cs="Calibri"/>
          <w:color w:val="141414"/>
          <w:spacing w:val="16"/>
          <w:sz w:val="28"/>
          <w:szCs w:val="28"/>
        </w:rPr>
        <w:t xml:space="preserve"> </w:t>
      </w:r>
      <w:r w:rsidRPr="00FD6641">
        <w:rPr>
          <w:rFonts w:ascii="Garamond" w:eastAsia="Times New Roman" w:hAnsi="Garamond" w:cs="Calibri"/>
          <w:color w:val="282828"/>
          <w:sz w:val="28"/>
          <w:szCs w:val="28"/>
        </w:rPr>
        <w:t>a</w:t>
      </w:r>
      <w:r w:rsidRPr="00FD6641">
        <w:rPr>
          <w:rFonts w:ascii="Garamond" w:eastAsia="Times New Roman" w:hAnsi="Garamond" w:cs="Calibri"/>
          <w:color w:val="282828"/>
          <w:spacing w:val="-9"/>
          <w:sz w:val="28"/>
          <w:szCs w:val="28"/>
        </w:rPr>
        <w:t xml:space="preserve"> </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ec</w:t>
      </w:r>
      <w:r w:rsidRPr="00FD6641">
        <w:rPr>
          <w:rFonts w:ascii="Garamond" w:eastAsia="Times New Roman" w:hAnsi="Garamond" w:cs="Calibri"/>
          <w:color w:val="282828"/>
          <w:spacing w:val="-1"/>
          <w:sz w:val="28"/>
          <w:szCs w:val="28"/>
        </w:rPr>
        <w:t>e</w:t>
      </w:r>
      <w:r w:rsidRPr="00FD6641">
        <w:rPr>
          <w:rFonts w:ascii="Garamond" w:eastAsia="Times New Roman" w:hAnsi="Garamond" w:cs="Calibri"/>
          <w:color w:val="141414"/>
          <w:sz w:val="28"/>
          <w:szCs w:val="28"/>
        </w:rPr>
        <w:t>ssi</w:t>
      </w:r>
      <w:r w:rsidRPr="00FD6641">
        <w:rPr>
          <w:rFonts w:ascii="Garamond" w:eastAsia="Times New Roman" w:hAnsi="Garamond" w:cs="Calibri"/>
          <w:color w:val="282828"/>
          <w:sz w:val="28"/>
          <w:szCs w:val="28"/>
        </w:rPr>
        <w:t xml:space="preserve">ty. </w:t>
      </w:r>
      <w:r w:rsidRPr="00FD6641">
        <w:rPr>
          <w:rFonts w:ascii="Garamond" w:eastAsia="Times New Roman" w:hAnsi="Garamond" w:cs="Calibri"/>
          <w:color w:val="141414"/>
          <w:sz w:val="28"/>
          <w:szCs w:val="28"/>
        </w:rPr>
        <w:t>Th</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141414"/>
          <w:sz w:val="28"/>
          <w:szCs w:val="28"/>
        </w:rPr>
        <w:t>r</w:t>
      </w:r>
      <w:r w:rsidRPr="00FD6641">
        <w:rPr>
          <w:rFonts w:ascii="Garamond" w:eastAsia="Times New Roman" w:hAnsi="Garamond" w:cs="Calibri"/>
          <w:color w:val="282828"/>
          <w:sz w:val="28"/>
          <w:szCs w:val="28"/>
        </w:rPr>
        <w:t>ew</w:t>
      </w:r>
      <w:r w:rsidRPr="00FD6641">
        <w:rPr>
          <w:rFonts w:ascii="Garamond" w:eastAsia="Times New Roman" w:hAnsi="Garamond" w:cs="Calibri"/>
          <w:color w:val="3D3D3D"/>
          <w:sz w:val="28"/>
          <w:szCs w:val="28"/>
        </w:rPr>
        <w:t>a</w:t>
      </w:r>
      <w:r w:rsidRPr="00FD6641">
        <w:rPr>
          <w:rFonts w:ascii="Garamond" w:eastAsia="Times New Roman" w:hAnsi="Garamond" w:cs="Calibri"/>
          <w:color w:val="282828"/>
          <w:sz w:val="28"/>
          <w:szCs w:val="28"/>
        </w:rPr>
        <w:t>r</w:t>
      </w:r>
      <w:r w:rsidRPr="00FD6641">
        <w:rPr>
          <w:rFonts w:ascii="Garamond" w:eastAsia="Times New Roman" w:hAnsi="Garamond" w:cs="Calibri"/>
          <w:color w:val="141414"/>
          <w:sz w:val="28"/>
          <w:szCs w:val="28"/>
        </w:rPr>
        <w:t>d</w:t>
      </w:r>
      <w:r w:rsidRPr="00FD6641">
        <w:rPr>
          <w:rFonts w:ascii="Garamond" w:eastAsia="Times New Roman" w:hAnsi="Garamond" w:cs="Calibri"/>
          <w:color w:val="282828"/>
          <w:sz w:val="28"/>
          <w:szCs w:val="28"/>
        </w:rPr>
        <w:t>s</w:t>
      </w:r>
      <w:r w:rsidRPr="00FD6641">
        <w:rPr>
          <w:rFonts w:ascii="Garamond" w:eastAsia="Times New Roman" w:hAnsi="Garamond" w:cs="Calibri"/>
          <w:color w:val="282828"/>
          <w:spacing w:val="26"/>
          <w:sz w:val="28"/>
          <w:szCs w:val="28"/>
        </w:rPr>
        <w:t xml:space="preserve"> </w:t>
      </w:r>
      <w:r w:rsidRPr="00FD6641">
        <w:rPr>
          <w:rFonts w:ascii="Garamond" w:eastAsia="Times New Roman" w:hAnsi="Garamond" w:cs="Calibri"/>
          <w:color w:val="3D3D3D"/>
          <w:sz w:val="28"/>
          <w:szCs w:val="28"/>
        </w:rPr>
        <w:t>a</w:t>
      </w:r>
      <w:r w:rsidRPr="00FD6641">
        <w:rPr>
          <w:rFonts w:ascii="Garamond" w:eastAsia="Times New Roman" w:hAnsi="Garamond" w:cs="Calibri"/>
          <w:color w:val="282828"/>
          <w:sz w:val="28"/>
          <w:szCs w:val="28"/>
        </w:rPr>
        <w:t>r</w:t>
      </w:r>
      <w:r w:rsidRPr="00FD6641">
        <w:rPr>
          <w:rFonts w:ascii="Garamond" w:eastAsia="Times New Roman" w:hAnsi="Garamond" w:cs="Calibri"/>
          <w:color w:val="141414"/>
          <w:sz w:val="28"/>
          <w:szCs w:val="28"/>
        </w:rPr>
        <w:t>e</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282828"/>
          <w:sz w:val="28"/>
          <w:szCs w:val="28"/>
        </w:rPr>
        <w:t>well</w:t>
      </w:r>
      <w:r w:rsidRPr="00FD6641">
        <w:rPr>
          <w:rFonts w:ascii="Garamond" w:eastAsia="Times New Roman" w:hAnsi="Garamond" w:cs="Calibri"/>
          <w:color w:val="282828"/>
          <w:spacing w:val="13"/>
          <w:sz w:val="28"/>
          <w:szCs w:val="28"/>
        </w:rPr>
        <w:t xml:space="preserve"> </w:t>
      </w:r>
      <w:r w:rsidRPr="00FD6641">
        <w:rPr>
          <w:rFonts w:ascii="Garamond" w:eastAsia="Times New Roman" w:hAnsi="Garamond" w:cs="Calibri"/>
          <w:color w:val="282828"/>
          <w:sz w:val="28"/>
          <w:szCs w:val="28"/>
        </w:rPr>
        <w:t>w</w:t>
      </w:r>
      <w:r w:rsidRPr="00FD6641">
        <w:rPr>
          <w:rFonts w:ascii="Garamond" w:eastAsia="Times New Roman" w:hAnsi="Garamond" w:cs="Calibri"/>
          <w:color w:val="141414"/>
          <w:sz w:val="28"/>
          <w:szCs w:val="28"/>
        </w:rPr>
        <w:t>or</w:t>
      </w:r>
      <w:r w:rsidRPr="00FD6641">
        <w:rPr>
          <w:rFonts w:ascii="Garamond" w:eastAsia="Times New Roman" w:hAnsi="Garamond" w:cs="Calibri"/>
          <w:color w:val="282828"/>
          <w:sz w:val="28"/>
          <w:szCs w:val="28"/>
        </w:rPr>
        <w:t>th</w:t>
      </w:r>
      <w:r w:rsidRPr="00FD6641">
        <w:rPr>
          <w:rFonts w:ascii="Garamond" w:eastAsia="Times New Roman" w:hAnsi="Garamond" w:cs="Calibri"/>
          <w:color w:val="282828"/>
          <w:spacing w:val="22"/>
          <w:sz w:val="28"/>
          <w:szCs w:val="28"/>
        </w:rPr>
        <w:t xml:space="preserve"> </w:t>
      </w:r>
      <w:r w:rsidRPr="00FD6641">
        <w:rPr>
          <w:rFonts w:ascii="Garamond" w:eastAsia="Times New Roman" w:hAnsi="Garamond" w:cs="Calibri"/>
          <w:color w:val="282828"/>
          <w:sz w:val="28"/>
          <w:szCs w:val="28"/>
        </w:rPr>
        <w:t>the</w:t>
      </w:r>
      <w:r w:rsidRPr="00FD6641">
        <w:rPr>
          <w:rFonts w:ascii="Garamond" w:eastAsia="Times New Roman" w:hAnsi="Garamond" w:cs="Calibri"/>
          <w:color w:val="282828"/>
          <w:spacing w:val="22"/>
          <w:sz w:val="28"/>
          <w:szCs w:val="28"/>
        </w:rPr>
        <w:t xml:space="preserve"> </w:t>
      </w:r>
      <w:r w:rsidRPr="00FD6641">
        <w:rPr>
          <w:rFonts w:ascii="Garamond" w:eastAsia="Times New Roman" w:hAnsi="Garamond" w:cs="Times New Roman"/>
          <w:sz w:val="28"/>
          <w:szCs w:val="28"/>
        </w:rPr>
        <w:t>effort</w:t>
      </w:r>
      <w:r w:rsidR="008D7F13">
        <w:rPr>
          <w:rFonts w:ascii="Garamond" w:eastAsia="Times New Roman" w:hAnsi="Garamond" w:cs="Times New Roman"/>
          <w:sz w:val="28"/>
          <w:szCs w:val="28"/>
        </w:rPr>
        <w:t>.</w:t>
      </w:r>
      <w:r w:rsidRPr="00FD6641">
        <w:rPr>
          <w:rFonts w:ascii="Garamond" w:eastAsia="Times New Roman" w:hAnsi="Garamond" w:cs="Calibri"/>
          <w:color w:val="282828"/>
          <w:sz w:val="28"/>
          <w:szCs w:val="28"/>
        </w:rPr>
        <w:t xml:space="preserve"> Som</w:t>
      </w:r>
      <w:r w:rsidRPr="00FD6641">
        <w:rPr>
          <w:rFonts w:ascii="Garamond" w:eastAsia="Times New Roman" w:hAnsi="Garamond" w:cs="Calibri"/>
          <w:color w:val="3D3D3D"/>
          <w:sz w:val="28"/>
          <w:szCs w:val="28"/>
        </w:rPr>
        <w:t>e</w:t>
      </w:r>
      <w:r w:rsidRPr="00FD6641">
        <w:rPr>
          <w:rFonts w:ascii="Garamond" w:eastAsia="Times New Roman" w:hAnsi="Garamond" w:cs="Calibri"/>
          <w:color w:val="3D3D3D"/>
          <w:spacing w:val="-2"/>
          <w:sz w:val="28"/>
          <w:szCs w:val="28"/>
        </w:rPr>
        <w:t xml:space="preserve"> </w:t>
      </w:r>
      <w:r w:rsidRPr="00FD6641">
        <w:rPr>
          <w:rFonts w:ascii="Garamond" w:eastAsia="Times New Roman" w:hAnsi="Garamond" w:cs="Calibri"/>
          <w:color w:val="282828"/>
          <w:sz w:val="28"/>
          <w:szCs w:val="28"/>
        </w:rPr>
        <w:t>y</w:t>
      </w:r>
      <w:r w:rsidRPr="00FD6641">
        <w:rPr>
          <w:rFonts w:ascii="Garamond" w:eastAsia="Times New Roman" w:hAnsi="Garamond" w:cs="Calibri"/>
          <w:color w:val="3D3D3D"/>
          <w:sz w:val="28"/>
          <w:szCs w:val="28"/>
        </w:rPr>
        <w:t>o</w:t>
      </w:r>
      <w:r w:rsidRPr="00FD6641">
        <w:rPr>
          <w:rFonts w:ascii="Garamond" w:eastAsia="Times New Roman" w:hAnsi="Garamond" w:cs="Calibri"/>
          <w:color w:val="282828"/>
          <w:sz w:val="28"/>
          <w:szCs w:val="28"/>
        </w:rPr>
        <w:t>ung</w:t>
      </w:r>
      <w:r w:rsidRPr="00FD6641">
        <w:rPr>
          <w:rFonts w:ascii="Garamond" w:eastAsia="Times New Roman" w:hAnsi="Garamond" w:cs="Calibri"/>
          <w:sz w:val="28"/>
          <w:szCs w:val="28"/>
        </w:rPr>
        <w:t xml:space="preserve"> </w:t>
      </w:r>
      <w:r w:rsidRPr="00FD6641">
        <w:rPr>
          <w:rFonts w:ascii="Garamond" w:eastAsia="Times New Roman" w:hAnsi="Garamond" w:cs="Calibri"/>
          <w:color w:val="282828"/>
          <w:sz w:val="28"/>
          <w:szCs w:val="28"/>
        </w:rPr>
        <w:t>pe</w:t>
      </w:r>
      <w:r w:rsidRPr="00FD6641">
        <w:rPr>
          <w:rFonts w:ascii="Garamond" w:eastAsia="Times New Roman" w:hAnsi="Garamond" w:cs="Calibri"/>
          <w:color w:val="141414"/>
          <w:sz w:val="28"/>
          <w:szCs w:val="28"/>
        </w:rPr>
        <w:t>opl</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282828"/>
          <w:sz w:val="28"/>
          <w:szCs w:val="28"/>
        </w:rPr>
        <w:t>s</w:t>
      </w:r>
      <w:r w:rsidRPr="00FD6641">
        <w:rPr>
          <w:rFonts w:ascii="Garamond" w:eastAsia="Times New Roman" w:hAnsi="Garamond" w:cs="Calibri"/>
          <w:color w:val="141414"/>
          <w:sz w:val="28"/>
          <w:szCs w:val="28"/>
        </w:rPr>
        <w:t>o</w:t>
      </w:r>
      <w:r w:rsidRPr="00FD6641">
        <w:rPr>
          <w:rFonts w:ascii="Garamond" w:eastAsia="Times New Roman" w:hAnsi="Garamond" w:cs="Calibri"/>
          <w:color w:val="282828"/>
          <w:sz w:val="28"/>
          <w:szCs w:val="28"/>
        </w:rPr>
        <w:t>me</w:t>
      </w:r>
      <w:r w:rsidRPr="00FD6641">
        <w:rPr>
          <w:rFonts w:ascii="Garamond" w:eastAsia="Times New Roman" w:hAnsi="Garamond" w:cs="Calibri"/>
          <w:color w:val="141414"/>
          <w:sz w:val="28"/>
          <w:szCs w:val="28"/>
        </w:rPr>
        <w:t>ti</w:t>
      </w:r>
      <w:r w:rsidRPr="00FD6641">
        <w:rPr>
          <w:rFonts w:ascii="Garamond" w:eastAsia="Times New Roman" w:hAnsi="Garamond" w:cs="Calibri"/>
          <w:color w:val="141414"/>
          <w:spacing w:val="-1"/>
          <w:sz w:val="28"/>
          <w:szCs w:val="28"/>
        </w:rPr>
        <w:t>m</w:t>
      </w:r>
      <w:r w:rsidRPr="00FD6641">
        <w:rPr>
          <w:rFonts w:ascii="Garamond" w:eastAsia="Times New Roman" w:hAnsi="Garamond" w:cs="Calibri"/>
          <w:color w:val="282828"/>
          <w:sz w:val="28"/>
          <w:szCs w:val="28"/>
        </w:rPr>
        <w:t>e</w:t>
      </w:r>
      <w:r w:rsidRPr="00FD6641">
        <w:rPr>
          <w:rFonts w:ascii="Garamond" w:eastAsia="Times New Roman" w:hAnsi="Garamond" w:cs="Calibri"/>
          <w:color w:val="3D3D3D"/>
          <w:sz w:val="28"/>
          <w:szCs w:val="28"/>
        </w:rPr>
        <w:t>s</w:t>
      </w:r>
      <w:r w:rsidRPr="00FD6641">
        <w:rPr>
          <w:rFonts w:ascii="Garamond" w:eastAsia="Times New Roman" w:hAnsi="Garamond" w:cs="Calibri"/>
          <w:color w:val="3D3D3D"/>
          <w:spacing w:val="-2"/>
          <w:sz w:val="28"/>
          <w:szCs w:val="28"/>
        </w:rPr>
        <w:t xml:space="preserve"> </w:t>
      </w:r>
      <w:r w:rsidRPr="00FD6641">
        <w:rPr>
          <w:rFonts w:ascii="Garamond" w:eastAsia="Times New Roman" w:hAnsi="Garamond" w:cs="Calibri"/>
          <w:color w:val="141414"/>
          <w:sz w:val="28"/>
          <w:szCs w:val="28"/>
        </w:rPr>
        <w:t>h</w:t>
      </w:r>
      <w:r w:rsidRPr="00FD6641">
        <w:rPr>
          <w:rFonts w:ascii="Garamond" w:eastAsia="Times New Roman" w:hAnsi="Garamond" w:cs="Calibri"/>
          <w:color w:val="282828"/>
          <w:sz w:val="28"/>
          <w:szCs w:val="28"/>
        </w:rPr>
        <w:t>ave</w:t>
      </w:r>
      <w:r w:rsidRPr="00FD6641">
        <w:rPr>
          <w:rFonts w:ascii="Garamond" w:eastAsia="Times New Roman" w:hAnsi="Garamond" w:cs="Calibri"/>
          <w:color w:val="282828"/>
          <w:spacing w:val="4"/>
          <w:sz w:val="28"/>
          <w:szCs w:val="28"/>
        </w:rPr>
        <w:t xml:space="preserve"> </w:t>
      </w:r>
      <w:r w:rsidRPr="008D7F13">
        <w:rPr>
          <w:rStyle w:val="Heading6Char"/>
          <w:rFonts w:ascii="Garamond" w:eastAsiaTheme="minorHAnsi" w:hAnsi="Garamond"/>
          <w:b w:val="0"/>
          <w:sz w:val="28"/>
          <w:szCs w:val="28"/>
        </w:rPr>
        <w:t>a difficult time identifying</w:t>
      </w:r>
      <w:r w:rsidRPr="00FD6641">
        <w:rPr>
          <w:rFonts w:ascii="Garamond" w:eastAsia="Times New Roman" w:hAnsi="Garamond" w:cs="Calibri"/>
          <w:color w:val="282828"/>
          <w:sz w:val="28"/>
          <w:szCs w:val="28"/>
        </w:rPr>
        <w:t xml:space="preserve"> </w:t>
      </w:r>
      <w:r w:rsidRPr="00FD6641">
        <w:rPr>
          <w:rFonts w:ascii="Garamond" w:eastAsia="Times New Roman" w:hAnsi="Garamond" w:cs="Calibri"/>
          <w:color w:val="282828"/>
          <w:spacing w:val="19"/>
          <w:sz w:val="28"/>
          <w:szCs w:val="28"/>
        </w:rPr>
        <w:t>their</w:t>
      </w:r>
      <w:r w:rsidRPr="00FD6641">
        <w:rPr>
          <w:rFonts w:ascii="Garamond" w:eastAsia="Times New Roman" w:hAnsi="Garamond" w:cs="Calibri"/>
          <w:color w:val="282828"/>
          <w:spacing w:val="17"/>
          <w:sz w:val="28"/>
          <w:szCs w:val="28"/>
        </w:rPr>
        <w:t xml:space="preserve"> </w:t>
      </w:r>
      <w:r w:rsidRPr="00FD6641">
        <w:rPr>
          <w:rFonts w:ascii="Garamond" w:eastAsia="Times New Roman" w:hAnsi="Garamond" w:cs="Calibri"/>
          <w:color w:val="282828"/>
          <w:sz w:val="28"/>
          <w:szCs w:val="28"/>
        </w:rPr>
        <w:t>fee</w:t>
      </w:r>
      <w:r w:rsidRPr="00FD6641">
        <w:rPr>
          <w:rFonts w:ascii="Garamond" w:eastAsia="Times New Roman" w:hAnsi="Garamond" w:cs="Calibri"/>
          <w:color w:val="141414"/>
          <w:sz w:val="28"/>
          <w:szCs w:val="28"/>
        </w:rPr>
        <w:t>li</w:t>
      </w:r>
      <w:r w:rsidRPr="00FD6641">
        <w:rPr>
          <w:rFonts w:ascii="Garamond" w:eastAsia="Times New Roman" w:hAnsi="Garamond" w:cs="Calibri"/>
          <w:color w:val="282828"/>
          <w:sz w:val="28"/>
          <w:szCs w:val="28"/>
        </w:rPr>
        <w:t>ng</w:t>
      </w:r>
      <w:r w:rsidRPr="00FD6641">
        <w:rPr>
          <w:rFonts w:ascii="Garamond" w:eastAsia="Times New Roman" w:hAnsi="Garamond" w:cs="Calibri"/>
          <w:color w:val="3D3D3D"/>
          <w:sz w:val="28"/>
          <w:szCs w:val="28"/>
        </w:rPr>
        <w:t>s</w:t>
      </w:r>
      <w:r w:rsidRPr="00FD6641">
        <w:rPr>
          <w:rFonts w:ascii="Garamond" w:eastAsia="Times New Roman" w:hAnsi="Garamond" w:cs="Calibri"/>
          <w:color w:val="3D3D3D"/>
          <w:spacing w:val="10"/>
          <w:sz w:val="28"/>
          <w:szCs w:val="28"/>
        </w:rPr>
        <w:t xml:space="preserve"> </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nd</w:t>
      </w:r>
      <w:r w:rsidRPr="00FD6641">
        <w:rPr>
          <w:rFonts w:ascii="Garamond" w:eastAsia="Times New Roman" w:hAnsi="Garamond" w:cs="Calibri"/>
          <w:color w:val="141414"/>
          <w:spacing w:val="7"/>
          <w:sz w:val="28"/>
          <w:szCs w:val="28"/>
        </w:rPr>
        <w:t xml:space="preserve"> </w:t>
      </w:r>
      <w:r w:rsidRPr="00FD6641">
        <w:rPr>
          <w:rFonts w:ascii="Garamond" w:eastAsia="Times New Roman" w:hAnsi="Garamond" w:cs="Calibri"/>
          <w:color w:val="141414"/>
          <w:sz w:val="28"/>
          <w:szCs w:val="28"/>
        </w:rPr>
        <w:t>d</w:t>
      </w:r>
      <w:r w:rsidRPr="00FD6641">
        <w:rPr>
          <w:rFonts w:ascii="Garamond" w:eastAsia="Times New Roman" w:hAnsi="Garamond" w:cs="Calibri"/>
          <w:color w:val="282828"/>
          <w:sz w:val="28"/>
          <w:szCs w:val="28"/>
        </w:rPr>
        <w:t>o</w:t>
      </w:r>
      <w:r w:rsidRPr="00FD6641">
        <w:rPr>
          <w:rFonts w:ascii="Garamond" w:eastAsia="Times New Roman" w:hAnsi="Garamond" w:cs="Calibri"/>
          <w:color w:val="282828"/>
          <w:spacing w:val="4"/>
          <w:sz w:val="28"/>
          <w:szCs w:val="28"/>
        </w:rPr>
        <w:t xml:space="preserve"> </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ot</w:t>
      </w:r>
      <w:r w:rsidRPr="00FD6641">
        <w:rPr>
          <w:rFonts w:ascii="Garamond" w:eastAsia="Times New Roman" w:hAnsi="Garamond" w:cs="Calibri"/>
          <w:color w:val="282828"/>
          <w:spacing w:val="15"/>
          <w:sz w:val="28"/>
          <w:szCs w:val="28"/>
        </w:rPr>
        <w:t xml:space="preserve"> </w:t>
      </w:r>
      <w:r w:rsidRPr="00FD6641">
        <w:rPr>
          <w:rFonts w:ascii="Garamond" w:eastAsia="Times New Roman" w:hAnsi="Garamond" w:cs="Times New Roman"/>
          <w:sz w:val="28"/>
          <w:szCs w:val="28"/>
        </w:rPr>
        <w:t>always</w:t>
      </w:r>
      <w:r w:rsidRPr="00FD6641">
        <w:rPr>
          <w:rFonts w:ascii="Garamond" w:eastAsia="Times New Roman" w:hAnsi="Garamond" w:cs="Calibri"/>
          <w:color w:val="3D3D3D"/>
          <w:sz w:val="28"/>
          <w:szCs w:val="28"/>
        </w:rPr>
        <w:t xml:space="preserve"> </w:t>
      </w:r>
      <w:r w:rsidRPr="00FD6641">
        <w:rPr>
          <w:rFonts w:ascii="Garamond" w:eastAsia="Times New Roman" w:hAnsi="Garamond" w:cs="Calibri"/>
          <w:color w:val="3D3D3D"/>
          <w:spacing w:val="-11"/>
          <w:sz w:val="28"/>
          <w:szCs w:val="28"/>
        </w:rPr>
        <w:t>have</w:t>
      </w:r>
      <w:r w:rsidRPr="00FD6641">
        <w:rPr>
          <w:rFonts w:ascii="Garamond" w:eastAsia="Times New Roman" w:hAnsi="Garamond" w:cs="Calibri"/>
          <w:color w:val="3D3D3D"/>
          <w:spacing w:val="-3"/>
          <w:sz w:val="28"/>
          <w:szCs w:val="28"/>
        </w:rPr>
        <w:t xml:space="preserve"> </w:t>
      </w:r>
      <w:r w:rsidRPr="008D7F13">
        <w:rPr>
          <w:rStyle w:val="Heading6Char"/>
          <w:rFonts w:ascii="Garamond" w:eastAsiaTheme="minorHAnsi" w:hAnsi="Garamond"/>
          <w:b w:val="0"/>
          <w:sz w:val="28"/>
          <w:szCs w:val="28"/>
        </w:rPr>
        <w:t>permission</w:t>
      </w:r>
      <w:r w:rsidRPr="00FD6641">
        <w:rPr>
          <w:rFonts w:ascii="Garamond" w:eastAsia="Times New Roman" w:hAnsi="Garamond" w:cs="Calibri"/>
          <w:color w:val="282828"/>
          <w:sz w:val="28"/>
          <w:szCs w:val="28"/>
        </w:rPr>
        <w:t xml:space="preserve"> </w:t>
      </w:r>
      <w:r w:rsidRPr="00FD6641">
        <w:rPr>
          <w:rFonts w:ascii="Garamond" w:eastAsia="Times New Roman" w:hAnsi="Garamond" w:cs="Calibri"/>
          <w:color w:val="282828"/>
          <w:spacing w:val="19"/>
          <w:sz w:val="28"/>
          <w:szCs w:val="28"/>
        </w:rPr>
        <w:t>or</w:t>
      </w:r>
      <w:r w:rsidRPr="00FD6641">
        <w:rPr>
          <w:rFonts w:ascii="Garamond" w:eastAsia="Times New Roman" w:hAnsi="Garamond" w:cs="Calibri"/>
          <w:color w:val="282828"/>
          <w:spacing w:val="-1"/>
          <w:sz w:val="28"/>
          <w:szCs w:val="28"/>
        </w:rPr>
        <w:t xml:space="preserve"> </w:t>
      </w:r>
      <w:r w:rsidRPr="00FD6641">
        <w:rPr>
          <w:rFonts w:ascii="Garamond" w:eastAsia="Times New Roman" w:hAnsi="Garamond" w:cs="Calibri"/>
          <w:color w:val="3D3D3D"/>
          <w:sz w:val="28"/>
          <w:szCs w:val="28"/>
        </w:rPr>
        <w:t>o</w:t>
      </w:r>
      <w:r w:rsidRPr="00FD6641">
        <w:rPr>
          <w:rFonts w:ascii="Garamond" w:eastAsia="Times New Roman" w:hAnsi="Garamond" w:cs="Calibri"/>
          <w:color w:val="282828"/>
          <w:sz w:val="28"/>
          <w:szCs w:val="28"/>
        </w:rPr>
        <w:t>pportuni</w:t>
      </w:r>
      <w:r w:rsidRPr="00FD6641">
        <w:rPr>
          <w:rFonts w:ascii="Garamond" w:eastAsia="Times New Roman" w:hAnsi="Garamond" w:cs="Calibri"/>
          <w:color w:val="3D3D3D"/>
          <w:sz w:val="28"/>
          <w:szCs w:val="28"/>
        </w:rPr>
        <w:t>ty</w:t>
      </w:r>
      <w:r w:rsidRPr="00FD6641">
        <w:rPr>
          <w:rFonts w:ascii="Garamond" w:eastAsia="Times New Roman" w:hAnsi="Garamond" w:cs="Calibri"/>
          <w:sz w:val="28"/>
          <w:szCs w:val="28"/>
        </w:rPr>
        <w:t xml:space="preserve"> </w:t>
      </w:r>
      <w:r w:rsidRPr="00FD6641">
        <w:rPr>
          <w:rFonts w:ascii="Garamond" w:eastAsia="Times New Roman" w:hAnsi="Garamond" w:cs="Calibri"/>
          <w:color w:val="282828"/>
          <w:sz w:val="28"/>
          <w:szCs w:val="28"/>
        </w:rPr>
        <w:t>to</w:t>
      </w:r>
      <w:r w:rsidRPr="00FD6641">
        <w:rPr>
          <w:rFonts w:ascii="Garamond" w:eastAsia="Times New Roman" w:hAnsi="Garamond" w:cs="Calibri"/>
          <w:color w:val="282828"/>
          <w:spacing w:val="-10"/>
          <w:sz w:val="28"/>
          <w:szCs w:val="28"/>
        </w:rPr>
        <w:t xml:space="preserve"> </w:t>
      </w:r>
      <w:r w:rsidRPr="00FD6641">
        <w:rPr>
          <w:rFonts w:ascii="Garamond" w:eastAsia="Times New Roman" w:hAnsi="Garamond" w:cs="Calibri"/>
          <w:color w:val="141414"/>
          <w:sz w:val="28"/>
          <w:szCs w:val="28"/>
        </w:rPr>
        <w:t>s</w:t>
      </w:r>
      <w:r w:rsidRPr="00FD6641">
        <w:rPr>
          <w:rFonts w:ascii="Garamond" w:eastAsia="Times New Roman" w:hAnsi="Garamond" w:cs="Calibri"/>
          <w:color w:val="282828"/>
          <w:sz w:val="28"/>
          <w:szCs w:val="28"/>
        </w:rPr>
        <w:t>ha</w:t>
      </w:r>
      <w:r w:rsidRPr="00FD6641">
        <w:rPr>
          <w:rFonts w:ascii="Garamond" w:eastAsia="Times New Roman" w:hAnsi="Garamond" w:cs="Calibri"/>
          <w:color w:val="141414"/>
          <w:sz w:val="28"/>
          <w:szCs w:val="28"/>
        </w:rPr>
        <w:t>r</w:t>
      </w:r>
      <w:r w:rsidRPr="00FD6641">
        <w:rPr>
          <w:rFonts w:ascii="Garamond" w:eastAsia="Times New Roman" w:hAnsi="Garamond" w:cs="Calibri"/>
          <w:color w:val="282828"/>
          <w:sz w:val="28"/>
          <w:szCs w:val="28"/>
        </w:rPr>
        <w:t xml:space="preserve">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hes</w:t>
      </w:r>
      <w:r w:rsidRPr="00FD6641">
        <w:rPr>
          <w:rFonts w:ascii="Garamond" w:eastAsia="Times New Roman" w:hAnsi="Garamond" w:cs="Calibri"/>
          <w:color w:val="141414"/>
          <w:sz w:val="28"/>
          <w:szCs w:val="28"/>
        </w:rPr>
        <w:t>e</w:t>
      </w:r>
      <w:r w:rsidRPr="00FD6641">
        <w:rPr>
          <w:rFonts w:ascii="Garamond" w:eastAsia="Times New Roman" w:hAnsi="Garamond" w:cs="Calibri"/>
          <w:color w:val="141414"/>
          <w:spacing w:val="-2"/>
          <w:sz w:val="28"/>
          <w:szCs w:val="28"/>
        </w:rPr>
        <w:t xml:space="preserve"> </w:t>
      </w:r>
      <w:r w:rsidRPr="00FD6641">
        <w:rPr>
          <w:rFonts w:ascii="Garamond" w:eastAsia="Times New Roman" w:hAnsi="Garamond" w:cs="Calibri"/>
          <w:color w:val="282828"/>
          <w:sz w:val="28"/>
          <w:szCs w:val="28"/>
        </w:rPr>
        <w:t>fe</w:t>
      </w:r>
      <w:r w:rsidRPr="00FD6641">
        <w:rPr>
          <w:rFonts w:ascii="Garamond" w:eastAsia="Times New Roman" w:hAnsi="Garamond" w:cs="Calibri"/>
          <w:color w:val="3D3D3D"/>
          <w:sz w:val="28"/>
          <w:szCs w:val="28"/>
        </w:rPr>
        <w:t>e</w:t>
      </w:r>
      <w:r w:rsidRPr="00FD6641">
        <w:rPr>
          <w:rFonts w:ascii="Garamond" w:eastAsia="Times New Roman" w:hAnsi="Garamond" w:cs="Calibri"/>
          <w:color w:val="141414"/>
          <w:sz w:val="28"/>
          <w:szCs w:val="28"/>
        </w:rPr>
        <w:t>lin</w:t>
      </w:r>
      <w:r w:rsidRPr="00FD6641">
        <w:rPr>
          <w:rFonts w:ascii="Garamond" w:eastAsia="Times New Roman" w:hAnsi="Garamond" w:cs="Calibri"/>
          <w:color w:val="282828"/>
          <w:sz w:val="28"/>
          <w:szCs w:val="28"/>
        </w:rPr>
        <w:t>gs</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141414"/>
          <w:sz w:val="28"/>
          <w:szCs w:val="28"/>
        </w:rPr>
        <w:t>aloud.</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In</w:t>
      </w:r>
      <w:r w:rsidRPr="00FD6641">
        <w:rPr>
          <w:rFonts w:ascii="Garamond" w:eastAsia="Times New Roman" w:hAnsi="Garamond" w:cs="Calibri"/>
          <w:color w:val="282828"/>
          <w:sz w:val="28"/>
          <w:szCs w:val="28"/>
        </w:rPr>
        <w:t>v</w:t>
      </w:r>
      <w:r w:rsidRPr="00FD6641">
        <w:rPr>
          <w:rFonts w:ascii="Garamond" w:eastAsia="Times New Roman" w:hAnsi="Garamond" w:cs="Calibri"/>
          <w:color w:val="141414"/>
          <w:sz w:val="28"/>
          <w:szCs w:val="28"/>
        </w:rPr>
        <w:t>iti</w:t>
      </w:r>
      <w:r w:rsidRPr="00FD6641">
        <w:rPr>
          <w:rFonts w:ascii="Garamond" w:eastAsia="Times New Roman" w:hAnsi="Garamond" w:cs="Calibri"/>
          <w:color w:val="141414"/>
          <w:spacing w:val="-1"/>
          <w:sz w:val="28"/>
          <w:szCs w:val="28"/>
        </w:rPr>
        <w:t>n</w:t>
      </w:r>
      <w:r w:rsidRPr="00FD6641">
        <w:rPr>
          <w:rFonts w:ascii="Garamond" w:eastAsia="Times New Roman" w:hAnsi="Garamond" w:cs="Calibri"/>
          <w:color w:val="282828"/>
          <w:sz w:val="28"/>
          <w:szCs w:val="28"/>
        </w:rPr>
        <w:t>g</w:t>
      </w:r>
      <w:r w:rsidRPr="00FD6641">
        <w:rPr>
          <w:rFonts w:ascii="Garamond" w:eastAsia="Times New Roman" w:hAnsi="Garamond" w:cs="Calibri"/>
          <w:color w:val="282828"/>
          <w:spacing w:val="2"/>
          <w:sz w:val="28"/>
          <w:szCs w:val="28"/>
        </w:rPr>
        <w:t xml:space="preserve"> </w:t>
      </w:r>
      <w:r w:rsidRPr="00FD6641">
        <w:rPr>
          <w:rFonts w:ascii="Garamond" w:eastAsia="Times New Roman" w:hAnsi="Garamond" w:cs="Calibri"/>
          <w:color w:val="141414"/>
          <w:sz w:val="28"/>
          <w:szCs w:val="28"/>
        </w:rPr>
        <w:t>you</w:t>
      </w:r>
      <w:r w:rsidRPr="00FD6641">
        <w:rPr>
          <w:rFonts w:ascii="Garamond" w:eastAsia="Times New Roman" w:hAnsi="Garamond" w:cs="Calibri"/>
          <w:color w:val="282828"/>
          <w:sz w:val="28"/>
          <w:szCs w:val="28"/>
        </w:rPr>
        <w:t>t</w:t>
      </w:r>
      <w:r w:rsidRPr="00FD6641">
        <w:rPr>
          <w:rFonts w:ascii="Garamond" w:eastAsia="Times New Roman" w:hAnsi="Garamond" w:cs="Calibri"/>
          <w:color w:val="141414"/>
          <w:sz w:val="28"/>
          <w:szCs w:val="28"/>
        </w:rPr>
        <w:t>h</w:t>
      </w:r>
      <w:r w:rsidRPr="00FD6641">
        <w:rPr>
          <w:rFonts w:ascii="Garamond" w:eastAsia="Times New Roman" w:hAnsi="Garamond" w:cs="Calibri"/>
          <w:color w:val="141414"/>
          <w:spacing w:val="1"/>
          <w:sz w:val="28"/>
          <w:szCs w:val="28"/>
        </w:rPr>
        <w:t xml:space="preserve"> </w:t>
      </w:r>
      <w:r w:rsidRPr="00FD6641">
        <w:rPr>
          <w:rFonts w:ascii="Garamond" w:eastAsia="Times New Roman" w:hAnsi="Garamond" w:cs="Calibri"/>
          <w:color w:val="141414"/>
          <w:sz w:val="28"/>
          <w:szCs w:val="28"/>
        </w:rPr>
        <w:t>to</w:t>
      </w:r>
      <w:r w:rsidRPr="00FD6641">
        <w:rPr>
          <w:rFonts w:ascii="Garamond" w:eastAsia="Times New Roman" w:hAnsi="Garamond" w:cs="Calibri"/>
          <w:color w:val="141414"/>
          <w:spacing w:val="19"/>
          <w:sz w:val="28"/>
          <w:szCs w:val="28"/>
        </w:rPr>
        <w:t xml:space="preserve"> </w:t>
      </w:r>
      <w:r w:rsidRPr="00FD6641">
        <w:rPr>
          <w:rFonts w:ascii="Garamond" w:eastAsia="Times New Roman" w:hAnsi="Garamond" w:cs="Calibri"/>
          <w:color w:val="282828"/>
          <w:sz w:val="28"/>
          <w:szCs w:val="28"/>
        </w:rPr>
        <w:t>ex</w:t>
      </w:r>
      <w:r w:rsidRPr="00FD6641">
        <w:rPr>
          <w:rFonts w:ascii="Garamond" w:eastAsia="Times New Roman" w:hAnsi="Garamond" w:cs="Calibri"/>
          <w:color w:val="141414"/>
          <w:sz w:val="28"/>
          <w:szCs w:val="28"/>
        </w:rPr>
        <w:t>pre</w:t>
      </w:r>
      <w:r w:rsidRPr="00FD6641">
        <w:rPr>
          <w:rFonts w:ascii="Garamond" w:eastAsia="Times New Roman" w:hAnsi="Garamond" w:cs="Calibri"/>
          <w:color w:val="282828"/>
          <w:sz w:val="28"/>
          <w:szCs w:val="28"/>
        </w:rPr>
        <w:t>s</w:t>
      </w:r>
      <w:r w:rsidRPr="00FD6641">
        <w:rPr>
          <w:rFonts w:ascii="Garamond" w:eastAsia="Times New Roman" w:hAnsi="Garamond" w:cs="Calibri"/>
          <w:color w:val="141414"/>
          <w:sz w:val="28"/>
          <w:szCs w:val="28"/>
        </w:rPr>
        <w:t>s</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th</w:t>
      </w:r>
      <w:r w:rsidRPr="00FD6641">
        <w:rPr>
          <w:rFonts w:ascii="Garamond" w:eastAsia="Times New Roman" w:hAnsi="Garamond" w:cs="Calibri"/>
          <w:color w:val="282828"/>
          <w:sz w:val="28"/>
          <w:szCs w:val="28"/>
        </w:rPr>
        <w:t>e</w:t>
      </w:r>
      <w:r w:rsidRPr="00FD6641">
        <w:rPr>
          <w:rFonts w:ascii="Garamond" w:eastAsia="Times New Roman" w:hAnsi="Garamond" w:cs="Calibri"/>
          <w:color w:val="141414"/>
          <w:sz w:val="28"/>
          <w:szCs w:val="28"/>
        </w:rPr>
        <w:t>ir</w:t>
      </w:r>
      <w:r w:rsidRPr="00FD6641">
        <w:rPr>
          <w:rFonts w:ascii="Garamond" w:eastAsia="Times New Roman" w:hAnsi="Garamond" w:cs="Calibri"/>
          <w:color w:val="141414"/>
          <w:spacing w:val="18"/>
          <w:sz w:val="28"/>
          <w:szCs w:val="28"/>
        </w:rPr>
        <w:t xml:space="preserve"> </w:t>
      </w:r>
      <w:r w:rsidRPr="00FD6641">
        <w:rPr>
          <w:rFonts w:ascii="Garamond" w:eastAsia="Times New Roman" w:hAnsi="Garamond" w:cs="Calibri"/>
          <w:color w:val="141414"/>
          <w:sz w:val="28"/>
          <w:szCs w:val="28"/>
        </w:rPr>
        <w:t>fe</w:t>
      </w:r>
      <w:r w:rsidRPr="00FD6641">
        <w:rPr>
          <w:rFonts w:ascii="Garamond" w:eastAsia="Times New Roman" w:hAnsi="Garamond" w:cs="Calibri"/>
          <w:color w:val="282828"/>
          <w:sz w:val="28"/>
          <w:szCs w:val="28"/>
        </w:rPr>
        <w:t>e</w:t>
      </w:r>
      <w:r w:rsidRPr="00FD6641">
        <w:rPr>
          <w:rFonts w:ascii="Garamond" w:eastAsia="Times New Roman" w:hAnsi="Garamond" w:cs="Calibri"/>
          <w:color w:val="141414"/>
          <w:sz w:val="28"/>
          <w:szCs w:val="28"/>
        </w:rPr>
        <w:t>lin</w:t>
      </w:r>
      <w:r w:rsidRPr="00FD6641">
        <w:rPr>
          <w:rFonts w:ascii="Garamond" w:eastAsia="Times New Roman" w:hAnsi="Garamond" w:cs="Calibri"/>
          <w:color w:val="282828"/>
          <w:sz w:val="28"/>
          <w:szCs w:val="28"/>
        </w:rPr>
        <w:t>gs</w:t>
      </w:r>
      <w:r w:rsidRPr="00FD6641">
        <w:rPr>
          <w:rFonts w:ascii="Garamond" w:eastAsia="Times New Roman" w:hAnsi="Garamond" w:cs="Calibri"/>
          <w:color w:val="282828"/>
          <w:spacing w:val="13"/>
          <w:sz w:val="28"/>
          <w:szCs w:val="28"/>
        </w:rPr>
        <w:t xml:space="preserve"> </w:t>
      </w:r>
      <w:r w:rsidRPr="00FD6641">
        <w:rPr>
          <w:rFonts w:ascii="Garamond" w:eastAsia="Times New Roman" w:hAnsi="Garamond" w:cs="Calibri"/>
          <w:color w:val="141414"/>
          <w:sz w:val="28"/>
          <w:szCs w:val="28"/>
        </w:rPr>
        <w:t>an</w:t>
      </w:r>
      <w:r w:rsidRPr="00FD6641">
        <w:rPr>
          <w:rFonts w:ascii="Garamond" w:eastAsia="Times New Roman" w:hAnsi="Garamond" w:cs="Calibri"/>
          <w:color w:val="282828"/>
          <w:sz w:val="28"/>
          <w:szCs w:val="28"/>
        </w:rPr>
        <w:t>d</w:t>
      </w:r>
      <w:r w:rsidRPr="00FD6641">
        <w:rPr>
          <w:rFonts w:ascii="Garamond" w:eastAsia="Times New Roman" w:hAnsi="Garamond" w:cs="Calibri"/>
          <w:color w:val="282828"/>
          <w:spacing w:val="1"/>
          <w:sz w:val="28"/>
          <w:szCs w:val="28"/>
        </w:rPr>
        <w:t xml:space="preserve"> </w:t>
      </w:r>
      <w:r w:rsidRPr="00FD6641">
        <w:rPr>
          <w:rFonts w:ascii="Garamond" w:eastAsia="Times New Roman" w:hAnsi="Garamond" w:cs="Calibri"/>
          <w:color w:val="282828"/>
          <w:sz w:val="28"/>
          <w:szCs w:val="28"/>
        </w:rPr>
        <w:t>cre</w:t>
      </w:r>
      <w:r w:rsidRPr="00FD6641">
        <w:rPr>
          <w:rFonts w:ascii="Garamond" w:eastAsia="Times New Roman" w:hAnsi="Garamond" w:cs="Calibri"/>
          <w:color w:val="3D3D3D"/>
          <w:sz w:val="28"/>
          <w:szCs w:val="28"/>
        </w:rPr>
        <w:t>a</w:t>
      </w:r>
      <w:r w:rsidRPr="00FD6641">
        <w:rPr>
          <w:rFonts w:ascii="Garamond" w:eastAsia="Times New Roman" w:hAnsi="Garamond" w:cs="Calibri"/>
          <w:color w:val="141414"/>
          <w:sz w:val="28"/>
          <w:szCs w:val="28"/>
        </w:rPr>
        <w:t>ting</w:t>
      </w:r>
      <w:r w:rsidRPr="00FD6641">
        <w:rPr>
          <w:rFonts w:ascii="Garamond" w:eastAsia="Times New Roman" w:hAnsi="Garamond" w:cs="Calibri"/>
          <w:color w:val="141414"/>
          <w:spacing w:val="29"/>
          <w:sz w:val="28"/>
          <w:szCs w:val="28"/>
        </w:rPr>
        <w:t xml:space="preserve"> </w:t>
      </w:r>
      <w:r w:rsidRPr="00FD6641">
        <w:rPr>
          <w:rFonts w:ascii="Garamond" w:eastAsia="Times New Roman" w:hAnsi="Garamond" w:cs="Calibri"/>
          <w:color w:val="282828"/>
          <w:sz w:val="28"/>
          <w:szCs w:val="28"/>
        </w:rPr>
        <w:t>a</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282828"/>
          <w:sz w:val="28"/>
          <w:szCs w:val="28"/>
        </w:rPr>
        <w:t>safe</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3D3D3D"/>
          <w:sz w:val="28"/>
          <w:szCs w:val="28"/>
        </w:rPr>
        <w:t>sp</w:t>
      </w:r>
      <w:r w:rsidRPr="00FD6641">
        <w:rPr>
          <w:rFonts w:ascii="Garamond" w:eastAsia="Times New Roman" w:hAnsi="Garamond" w:cs="Calibri"/>
          <w:color w:val="282828"/>
          <w:sz w:val="28"/>
          <w:szCs w:val="28"/>
        </w:rPr>
        <w:t>ace</w:t>
      </w:r>
      <w:r w:rsidR="00D3340D">
        <w:rPr>
          <w:rFonts w:ascii="Garamond" w:eastAsia="Times New Roman" w:hAnsi="Garamond" w:cs="Calibri"/>
          <w:color w:val="282828"/>
          <w:sz w:val="28"/>
          <w:szCs w:val="28"/>
        </w:rPr>
        <w:t xml:space="preserve"> in </w:t>
      </w:r>
      <w:r w:rsidRPr="00FD6641">
        <w:rPr>
          <w:rFonts w:ascii="Garamond" w:eastAsia="Times New Roman" w:hAnsi="Garamond" w:cs="Calibri"/>
          <w:color w:val="3D3D3D"/>
          <w:sz w:val="28"/>
          <w:szCs w:val="28"/>
        </w:rPr>
        <w:t>w</w:t>
      </w:r>
      <w:r w:rsidRPr="00FD6641">
        <w:rPr>
          <w:rFonts w:ascii="Garamond" w:eastAsia="Times New Roman" w:hAnsi="Garamond" w:cs="Calibri"/>
          <w:color w:val="141414"/>
          <w:sz w:val="28"/>
          <w:szCs w:val="28"/>
        </w:rPr>
        <w:t>hi</w:t>
      </w:r>
      <w:r w:rsidRPr="00FD6641">
        <w:rPr>
          <w:rFonts w:ascii="Garamond" w:eastAsia="Times New Roman" w:hAnsi="Garamond" w:cs="Calibri"/>
          <w:color w:val="282828"/>
          <w:sz w:val="28"/>
          <w:szCs w:val="28"/>
        </w:rPr>
        <w:t>c</w:t>
      </w:r>
      <w:r w:rsidRPr="00FD6641">
        <w:rPr>
          <w:rFonts w:ascii="Garamond" w:eastAsia="Times New Roman" w:hAnsi="Garamond" w:cs="Calibri"/>
          <w:color w:val="141414"/>
          <w:sz w:val="28"/>
          <w:szCs w:val="28"/>
        </w:rPr>
        <w:t>h</w:t>
      </w:r>
      <w:r w:rsidRPr="00FD6641">
        <w:rPr>
          <w:rFonts w:ascii="Garamond" w:eastAsia="Times New Roman" w:hAnsi="Garamond" w:cs="Calibri"/>
          <w:color w:val="141414"/>
          <w:spacing w:val="11"/>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o</w:t>
      </w:r>
      <w:r w:rsidRPr="00FD6641">
        <w:rPr>
          <w:rFonts w:ascii="Garamond" w:eastAsia="Times New Roman" w:hAnsi="Garamond" w:cs="Calibri"/>
          <w:color w:val="282828"/>
          <w:spacing w:val="3"/>
          <w:sz w:val="28"/>
          <w:szCs w:val="28"/>
        </w:rPr>
        <w:t xml:space="preserve"> </w:t>
      </w:r>
      <w:r w:rsidRPr="00FD6641">
        <w:rPr>
          <w:rFonts w:ascii="Garamond" w:eastAsia="Times New Roman" w:hAnsi="Garamond" w:cs="Calibri"/>
          <w:color w:val="282828"/>
          <w:sz w:val="28"/>
          <w:szCs w:val="28"/>
        </w:rPr>
        <w:t>do</w:t>
      </w:r>
      <w:r w:rsidRPr="00FD6641">
        <w:rPr>
          <w:rFonts w:ascii="Garamond" w:eastAsia="Times New Roman" w:hAnsi="Garamond" w:cs="Calibri"/>
          <w:color w:val="282828"/>
          <w:spacing w:val="4"/>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3D3D3D"/>
          <w:sz w:val="28"/>
          <w:szCs w:val="28"/>
        </w:rPr>
        <w:t>h</w:t>
      </w:r>
      <w:r w:rsidRPr="00FD6641">
        <w:rPr>
          <w:rFonts w:ascii="Garamond" w:eastAsia="Times New Roman" w:hAnsi="Garamond" w:cs="Calibri"/>
          <w:color w:val="282828"/>
          <w:sz w:val="28"/>
          <w:szCs w:val="28"/>
        </w:rPr>
        <w:t>at</w:t>
      </w:r>
      <w:r w:rsidR="00D3340D">
        <w:rPr>
          <w:rFonts w:ascii="Garamond" w:eastAsia="Times New Roman" w:hAnsi="Garamond" w:cs="Calibri"/>
          <w:color w:val="282828"/>
          <w:sz w:val="28"/>
          <w:szCs w:val="28"/>
        </w:rPr>
        <w:t xml:space="preserve"> is </w:t>
      </w:r>
      <w:r w:rsidRPr="00FD6641">
        <w:rPr>
          <w:rFonts w:ascii="Garamond" w:eastAsia="Times New Roman" w:hAnsi="Garamond" w:cs="Calibri"/>
          <w:color w:val="282828"/>
          <w:sz w:val="28"/>
          <w:szCs w:val="28"/>
        </w:rPr>
        <w:t>b</w:t>
      </w:r>
      <w:r w:rsidRPr="00FD6641">
        <w:rPr>
          <w:rFonts w:ascii="Garamond" w:eastAsia="Times New Roman" w:hAnsi="Garamond" w:cs="Calibri"/>
          <w:color w:val="141414"/>
          <w:sz w:val="28"/>
          <w:szCs w:val="28"/>
        </w:rPr>
        <w:t>asi</w:t>
      </w:r>
      <w:r w:rsidRPr="00FD6641">
        <w:rPr>
          <w:rFonts w:ascii="Garamond" w:eastAsia="Times New Roman" w:hAnsi="Garamond" w:cs="Calibri"/>
          <w:color w:val="282828"/>
          <w:sz w:val="28"/>
          <w:szCs w:val="28"/>
        </w:rPr>
        <w:t>c</w:t>
      </w:r>
      <w:r w:rsidRPr="00FD6641">
        <w:rPr>
          <w:rFonts w:ascii="Garamond" w:eastAsia="Times New Roman" w:hAnsi="Garamond" w:cs="Calibri"/>
          <w:color w:val="282828"/>
          <w:spacing w:val="-11"/>
          <w:sz w:val="28"/>
          <w:szCs w:val="28"/>
        </w:rPr>
        <w:t xml:space="preserve"> </w:t>
      </w:r>
      <w:r w:rsidRPr="00FD6641">
        <w:rPr>
          <w:rFonts w:ascii="Garamond" w:eastAsia="Times New Roman" w:hAnsi="Garamond" w:cs="Calibri"/>
          <w:color w:val="141414"/>
          <w:sz w:val="28"/>
          <w:szCs w:val="28"/>
        </w:rPr>
        <w:t>to</w:t>
      </w:r>
      <w:r w:rsidRPr="00FD6641">
        <w:rPr>
          <w:rFonts w:ascii="Garamond" w:eastAsia="Times New Roman" w:hAnsi="Garamond" w:cs="Calibri"/>
          <w:color w:val="141414"/>
          <w:spacing w:val="-3"/>
          <w:sz w:val="28"/>
          <w:szCs w:val="28"/>
        </w:rPr>
        <w:t xml:space="preserve"> </w:t>
      </w:r>
      <w:r w:rsidRPr="00FD6641">
        <w:rPr>
          <w:rFonts w:ascii="Garamond" w:eastAsia="Times New Roman" w:hAnsi="Garamond" w:cs="Calibri"/>
          <w:color w:val="282828"/>
          <w:sz w:val="28"/>
          <w:szCs w:val="28"/>
        </w:rPr>
        <w:t>t</w:t>
      </w:r>
      <w:r w:rsidRPr="00FD6641">
        <w:rPr>
          <w:rFonts w:ascii="Garamond" w:eastAsia="Times New Roman" w:hAnsi="Garamond" w:cs="Calibri"/>
          <w:color w:val="141414"/>
          <w:sz w:val="28"/>
          <w:szCs w:val="28"/>
        </w:rPr>
        <w:t>h</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141414"/>
          <w:sz w:val="28"/>
          <w:szCs w:val="28"/>
        </w:rPr>
        <w:t>AVP</w:t>
      </w:r>
      <w:r w:rsidRPr="00FD6641">
        <w:rPr>
          <w:rFonts w:ascii="Garamond" w:eastAsia="Times New Roman" w:hAnsi="Garamond" w:cs="Calibri"/>
          <w:color w:val="141414"/>
          <w:spacing w:val="-19"/>
          <w:sz w:val="28"/>
          <w:szCs w:val="28"/>
        </w:rPr>
        <w:t xml:space="preserve"> </w:t>
      </w:r>
      <w:r w:rsidR="009D5AC8">
        <w:rPr>
          <w:rFonts w:ascii="Garamond" w:eastAsia="Times New Roman" w:hAnsi="Garamond" w:cs="Calibri"/>
          <w:color w:val="141414"/>
          <w:sz w:val="28"/>
          <w:szCs w:val="28"/>
        </w:rPr>
        <w:t>p</w:t>
      </w:r>
      <w:r w:rsidRPr="00FD6641">
        <w:rPr>
          <w:rFonts w:ascii="Garamond" w:eastAsia="Times New Roman" w:hAnsi="Garamond" w:cs="Calibri"/>
          <w:color w:val="141414"/>
          <w:sz w:val="28"/>
          <w:szCs w:val="28"/>
        </w:rPr>
        <w:t>ro</w:t>
      </w:r>
      <w:r w:rsidRPr="00FD6641">
        <w:rPr>
          <w:rFonts w:ascii="Garamond" w:eastAsia="Times New Roman" w:hAnsi="Garamond" w:cs="Calibri"/>
          <w:color w:val="282828"/>
          <w:w w:val="99"/>
          <w:sz w:val="28"/>
          <w:szCs w:val="28"/>
        </w:rPr>
        <w:t>gra</w:t>
      </w:r>
      <w:r w:rsidRPr="00FD6641">
        <w:rPr>
          <w:rFonts w:ascii="Garamond" w:eastAsia="Times New Roman" w:hAnsi="Garamond" w:cs="Calibri"/>
          <w:color w:val="141414"/>
          <w:w w:val="98"/>
          <w:sz w:val="28"/>
          <w:szCs w:val="28"/>
        </w:rPr>
        <w:t>m</w:t>
      </w:r>
      <w:r w:rsidRPr="00FD6641">
        <w:rPr>
          <w:rFonts w:ascii="Garamond" w:eastAsia="Times New Roman" w:hAnsi="Garamond" w:cs="Calibri"/>
          <w:color w:val="282828"/>
          <w:w w:val="52"/>
          <w:sz w:val="28"/>
          <w:szCs w:val="28"/>
        </w:rPr>
        <w:t>.</w:t>
      </w:r>
    </w:p>
    <w:p w:rsidR="00FD6641" w:rsidRPr="00FD6641" w:rsidRDefault="00FD6641" w:rsidP="00DD65BC">
      <w:pPr>
        <w:spacing w:after="0" w:line="240" w:lineRule="auto"/>
        <w:ind w:firstLine="360"/>
        <w:jc w:val="both"/>
        <w:rPr>
          <w:rFonts w:ascii="Garamond" w:eastAsia="Times New Roman" w:hAnsi="Garamond" w:cs="Calibri"/>
          <w:color w:val="282828"/>
          <w:w w:val="83"/>
          <w:sz w:val="28"/>
          <w:szCs w:val="28"/>
        </w:rPr>
      </w:pPr>
      <w:r w:rsidRPr="00FD6641">
        <w:rPr>
          <w:rFonts w:ascii="Garamond" w:eastAsia="Times New Roman" w:hAnsi="Garamond" w:cs="Times New Roman"/>
          <w:sz w:val="28"/>
          <w:szCs w:val="28"/>
        </w:rPr>
        <w:t>It</w:t>
      </w:r>
      <w:r w:rsidRPr="00FD6641">
        <w:rPr>
          <w:rFonts w:ascii="Garamond" w:eastAsia="Times New Roman" w:hAnsi="Garamond" w:cs="Calibri"/>
          <w:color w:val="282828"/>
          <w:w w:val="110"/>
          <w:sz w:val="28"/>
          <w:szCs w:val="28"/>
        </w:rPr>
        <w:t xml:space="preserve"> </w:t>
      </w:r>
      <w:r w:rsidRPr="00FD6641">
        <w:rPr>
          <w:rFonts w:ascii="Garamond" w:eastAsia="Times New Roman" w:hAnsi="Garamond" w:cs="Calibri"/>
          <w:color w:val="282828"/>
          <w:sz w:val="28"/>
          <w:szCs w:val="28"/>
        </w:rPr>
        <w:t>is</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he</w:t>
      </w:r>
      <w:r w:rsidRPr="00FD6641">
        <w:rPr>
          <w:rFonts w:ascii="Garamond" w:eastAsia="Times New Roman" w:hAnsi="Garamond" w:cs="Calibri"/>
          <w:color w:val="282828"/>
          <w:spacing w:val="1"/>
          <w:sz w:val="28"/>
          <w:szCs w:val="28"/>
        </w:rPr>
        <w:t xml:space="preserve"> </w:t>
      </w:r>
      <w:r w:rsidRPr="00FD6641">
        <w:rPr>
          <w:rFonts w:ascii="Garamond" w:eastAsia="Times New Roman" w:hAnsi="Garamond" w:cs="Calibri"/>
          <w:color w:val="282828"/>
          <w:sz w:val="28"/>
          <w:szCs w:val="28"/>
        </w:rPr>
        <w:t>founda</w:t>
      </w:r>
      <w:r w:rsidRPr="00FD6641">
        <w:rPr>
          <w:rFonts w:ascii="Garamond" w:eastAsia="Times New Roman" w:hAnsi="Garamond" w:cs="Calibri"/>
          <w:color w:val="141414"/>
          <w:sz w:val="28"/>
          <w:szCs w:val="28"/>
        </w:rPr>
        <w:t>tio</w:t>
      </w:r>
      <w:r w:rsidRPr="00FD6641">
        <w:rPr>
          <w:rFonts w:ascii="Garamond" w:eastAsia="Times New Roman" w:hAnsi="Garamond" w:cs="Calibri"/>
          <w:color w:val="282828"/>
          <w:sz w:val="28"/>
          <w:szCs w:val="28"/>
        </w:rPr>
        <w:t>n</w:t>
      </w:r>
      <w:r w:rsidRPr="00FD6641">
        <w:rPr>
          <w:rFonts w:ascii="Garamond" w:eastAsia="Times New Roman" w:hAnsi="Garamond" w:cs="Calibri"/>
          <w:color w:val="282828"/>
          <w:spacing w:val="-16"/>
          <w:sz w:val="28"/>
          <w:szCs w:val="28"/>
        </w:rPr>
        <w:t xml:space="preserve"> </w:t>
      </w:r>
      <w:r w:rsidRPr="00FD6641">
        <w:rPr>
          <w:rFonts w:ascii="Garamond" w:eastAsia="Times New Roman" w:hAnsi="Garamond" w:cs="Calibri"/>
          <w:color w:val="282828"/>
          <w:sz w:val="28"/>
          <w:szCs w:val="28"/>
        </w:rPr>
        <w:t>o</w:t>
      </w:r>
      <w:r w:rsidRPr="00FD6641">
        <w:rPr>
          <w:rFonts w:ascii="Garamond" w:eastAsia="Times New Roman" w:hAnsi="Garamond" w:cs="Calibri"/>
          <w:color w:val="141414"/>
          <w:sz w:val="28"/>
          <w:szCs w:val="28"/>
        </w:rPr>
        <w:t>n</w:t>
      </w:r>
      <w:r w:rsidRPr="00FD6641">
        <w:rPr>
          <w:rFonts w:ascii="Garamond" w:eastAsia="Times New Roman" w:hAnsi="Garamond" w:cs="Calibri"/>
          <w:color w:val="141414"/>
          <w:spacing w:val="11"/>
          <w:sz w:val="28"/>
          <w:szCs w:val="28"/>
        </w:rPr>
        <w:t xml:space="preserve"> </w:t>
      </w:r>
      <w:r w:rsidRPr="00FD6641">
        <w:rPr>
          <w:rFonts w:ascii="Garamond" w:eastAsia="Times New Roman" w:hAnsi="Garamond" w:cs="Calibri"/>
          <w:color w:val="282828"/>
          <w:sz w:val="28"/>
          <w:szCs w:val="28"/>
        </w:rPr>
        <w:t>wh</w:t>
      </w:r>
      <w:r w:rsidRPr="00FD6641">
        <w:rPr>
          <w:rFonts w:ascii="Garamond" w:eastAsia="Times New Roman" w:hAnsi="Garamond" w:cs="Calibri"/>
          <w:color w:val="141414"/>
          <w:sz w:val="28"/>
          <w:szCs w:val="28"/>
        </w:rPr>
        <w:t>ic</w:t>
      </w:r>
      <w:r w:rsidRPr="00FD6641">
        <w:rPr>
          <w:rFonts w:ascii="Garamond" w:eastAsia="Times New Roman" w:hAnsi="Garamond" w:cs="Calibri"/>
          <w:color w:val="282828"/>
          <w:sz w:val="28"/>
          <w:szCs w:val="28"/>
        </w:rPr>
        <w:t>h</w:t>
      </w:r>
      <w:r w:rsidRPr="00FD6641">
        <w:rPr>
          <w:rFonts w:ascii="Garamond" w:eastAsia="Times New Roman" w:hAnsi="Garamond" w:cs="Calibri"/>
          <w:color w:val="282828"/>
          <w:spacing w:val="-3"/>
          <w:sz w:val="28"/>
          <w:szCs w:val="28"/>
        </w:rPr>
        <w:t xml:space="preserve"> </w:t>
      </w:r>
      <w:r w:rsidRPr="00FD6641">
        <w:rPr>
          <w:rFonts w:ascii="Garamond" w:eastAsia="Times New Roman" w:hAnsi="Garamond" w:cs="Calibri"/>
          <w:color w:val="141414"/>
          <w:sz w:val="28"/>
          <w:szCs w:val="28"/>
        </w:rPr>
        <w:t>pa</w:t>
      </w:r>
      <w:r w:rsidRPr="00FD6641">
        <w:rPr>
          <w:rFonts w:ascii="Garamond" w:eastAsia="Times New Roman" w:hAnsi="Garamond" w:cs="Calibri"/>
          <w:color w:val="282828"/>
          <w:sz w:val="28"/>
          <w:szCs w:val="28"/>
        </w:rPr>
        <w:t>r</w:t>
      </w:r>
      <w:r w:rsidRPr="00FD6641">
        <w:rPr>
          <w:rFonts w:ascii="Garamond" w:eastAsia="Times New Roman" w:hAnsi="Garamond" w:cs="Calibri"/>
          <w:color w:val="141414"/>
          <w:sz w:val="28"/>
          <w:szCs w:val="28"/>
        </w:rPr>
        <w:t>ti</w:t>
      </w:r>
      <w:r w:rsidRPr="00FD6641">
        <w:rPr>
          <w:rFonts w:ascii="Garamond" w:eastAsia="Times New Roman" w:hAnsi="Garamond" w:cs="Calibri"/>
          <w:color w:val="282828"/>
          <w:sz w:val="28"/>
          <w:szCs w:val="28"/>
        </w:rPr>
        <w:t>c</w:t>
      </w:r>
      <w:r w:rsidRPr="00FD6641">
        <w:rPr>
          <w:rFonts w:ascii="Garamond" w:eastAsia="Times New Roman" w:hAnsi="Garamond" w:cs="Calibri"/>
          <w:color w:val="141414"/>
          <w:sz w:val="28"/>
          <w:szCs w:val="28"/>
        </w:rPr>
        <w:t>ip</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ts</w:t>
      </w:r>
      <w:r w:rsidRPr="00FD6641">
        <w:rPr>
          <w:rFonts w:ascii="Garamond" w:eastAsia="Times New Roman" w:hAnsi="Garamond" w:cs="Calibri"/>
          <w:color w:val="282828"/>
          <w:spacing w:val="13"/>
          <w:sz w:val="28"/>
          <w:szCs w:val="28"/>
        </w:rPr>
        <w:t xml:space="preserve"> </w:t>
      </w:r>
      <w:r w:rsidRPr="00FD6641">
        <w:rPr>
          <w:rFonts w:ascii="Garamond" w:eastAsia="Times New Roman" w:hAnsi="Garamond" w:cs="Calibri"/>
          <w:color w:val="141414"/>
          <w:sz w:val="28"/>
          <w:szCs w:val="28"/>
        </w:rPr>
        <w:t>ar</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1"/>
          <w:sz w:val="28"/>
          <w:szCs w:val="28"/>
        </w:rPr>
        <w:t xml:space="preserve"> </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bl</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18"/>
          <w:sz w:val="28"/>
          <w:szCs w:val="28"/>
        </w:rPr>
        <w:t xml:space="preserve"> </w:t>
      </w:r>
      <w:r w:rsidRPr="00FD6641">
        <w:rPr>
          <w:rFonts w:ascii="Garamond" w:eastAsia="Times New Roman" w:hAnsi="Garamond" w:cs="Calibri"/>
          <w:color w:val="141414"/>
          <w:sz w:val="28"/>
          <w:szCs w:val="28"/>
        </w:rPr>
        <w:t>to</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141414"/>
          <w:sz w:val="28"/>
          <w:szCs w:val="28"/>
        </w:rPr>
        <w:t>l</w:t>
      </w:r>
      <w:r w:rsidRPr="00FD6641">
        <w:rPr>
          <w:rFonts w:ascii="Garamond" w:eastAsia="Times New Roman" w:hAnsi="Garamond" w:cs="Calibri"/>
          <w:color w:val="282828"/>
          <w:sz w:val="28"/>
          <w:szCs w:val="28"/>
        </w:rPr>
        <w:t>ea</w:t>
      </w:r>
      <w:r w:rsidRPr="00FD6641">
        <w:rPr>
          <w:rFonts w:ascii="Garamond" w:eastAsia="Times New Roman" w:hAnsi="Garamond" w:cs="Calibri"/>
          <w:color w:val="141414"/>
          <w:sz w:val="28"/>
          <w:szCs w:val="28"/>
        </w:rPr>
        <w:t>rn</w:t>
      </w:r>
      <w:r w:rsidRPr="00FD6641">
        <w:rPr>
          <w:rFonts w:ascii="Garamond" w:eastAsia="Times New Roman" w:hAnsi="Garamond" w:cs="Calibri"/>
          <w:color w:val="141414"/>
          <w:spacing w:val="10"/>
          <w:sz w:val="28"/>
          <w:szCs w:val="28"/>
        </w:rPr>
        <w:t xml:space="preserve"> </w:t>
      </w:r>
      <w:r w:rsidRPr="00FD6641">
        <w:rPr>
          <w:rFonts w:ascii="Garamond" w:eastAsia="Times New Roman" w:hAnsi="Garamond" w:cs="Calibri"/>
          <w:color w:val="282828"/>
          <w:w w:val="102"/>
          <w:sz w:val="28"/>
          <w:szCs w:val="28"/>
        </w:rPr>
        <w:t>co</w:t>
      </w:r>
      <w:r w:rsidRPr="00FD6641">
        <w:rPr>
          <w:rFonts w:ascii="Garamond" w:eastAsia="Times New Roman" w:hAnsi="Garamond" w:cs="Calibri"/>
          <w:color w:val="141414"/>
          <w:w w:val="102"/>
          <w:sz w:val="28"/>
          <w:szCs w:val="28"/>
        </w:rPr>
        <w:t>op</w:t>
      </w:r>
      <w:r w:rsidRPr="00FD6641">
        <w:rPr>
          <w:rFonts w:ascii="Garamond" w:eastAsia="Times New Roman" w:hAnsi="Garamond" w:cs="Calibri"/>
          <w:color w:val="282828"/>
          <w:w w:val="95"/>
          <w:sz w:val="28"/>
          <w:szCs w:val="28"/>
        </w:rPr>
        <w:t>era</w:t>
      </w:r>
      <w:r w:rsidRPr="00FD6641">
        <w:rPr>
          <w:rFonts w:ascii="Garamond" w:eastAsia="Times New Roman" w:hAnsi="Garamond" w:cs="Calibri"/>
          <w:color w:val="141414"/>
          <w:sz w:val="28"/>
          <w:szCs w:val="28"/>
        </w:rPr>
        <w:t>tion</w:t>
      </w:r>
      <w:r w:rsidRPr="00FD6641">
        <w:rPr>
          <w:rFonts w:ascii="Garamond" w:eastAsia="Times New Roman" w:hAnsi="Garamond" w:cs="Calibri"/>
          <w:color w:val="3D3D3D"/>
          <w:w w:val="52"/>
          <w:sz w:val="28"/>
          <w:szCs w:val="28"/>
        </w:rPr>
        <w:t>.</w:t>
      </w:r>
      <w:r w:rsidRPr="00FD6641">
        <w:rPr>
          <w:rFonts w:ascii="Garamond" w:eastAsia="Times New Roman" w:hAnsi="Garamond" w:cs="Calibri"/>
          <w:color w:val="3D3D3D"/>
          <w:sz w:val="28"/>
          <w:szCs w:val="28"/>
        </w:rPr>
        <w:t xml:space="preserve"> </w:t>
      </w:r>
      <w:r w:rsidRPr="00FD6641">
        <w:rPr>
          <w:rFonts w:ascii="Garamond" w:eastAsia="Times New Roman" w:hAnsi="Garamond" w:cs="Calibri"/>
          <w:color w:val="141414"/>
          <w:sz w:val="28"/>
          <w:szCs w:val="28"/>
        </w:rPr>
        <w:t>In</w:t>
      </w:r>
      <w:r w:rsidRPr="00FD6641">
        <w:rPr>
          <w:rFonts w:ascii="Garamond" w:eastAsia="Times New Roman" w:hAnsi="Garamond" w:cs="Calibri"/>
          <w:color w:val="141414"/>
          <w:spacing w:val="7"/>
          <w:sz w:val="28"/>
          <w:szCs w:val="28"/>
        </w:rPr>
        <w:t xml:space="preserve"> </w:t>
      </w:r>
      <w:r w:rsidRPr="00FD6641">
        <w:rPr>
          <w:rFonts w:ascii="Garamond" w:eastAsia="Times New Roman" w:hAnsi="Garamond" w:cs="Calibri"/>
          <w:color w:val="3D3D3D"/>
          <w:sz w:val="28"/>
          <w:szCs w:val="28"/>
        </w:rPr>
        <w:t>o</w:t>
      </w:r>
      <w:r w:rsidRPr="00FD6641">
        <w:rPr>
          <w:rFonts w:ascii="Garamond" w:eastAsia="Times New Roman" w:hAnsi="Garamond" w:cs="Calibri"/>
          <w:color w:val="282828"/>
          <w:sz w:val="28"/>
          <w:szCs w:val="28"/>
        </w:rPr>
        <w:t>r</w:t>
      </w:r>
      <w:r w:rsidRPr="00FD6641">
        <w:rPr>
          <w:rFonts w:ascii="Garamond" w:eastAsia="Times New Roman" w:hAnsi="Garamond" w:cs="Calibri"/>
          <w:color w:val="141414"/>
          <w:sz w:val="28"/>
          <w:szCs w:val="28"/>
        </w:rPr>
        <w:t>d</w:t>
      </w:r>
      <w:r w:rsidRPr="00FD6641">
        <w:rPr>
          <w:rFonts w:ascii="Garamond" w:eastAsia="Times New Roman" w:hAnsi="Garamond" w:cs="Calibri"/>
          <w:color w:val="282828"/>
          <w:sz w:val="28"/>
          <w:szCs w:val="28"/>
        </w:rPr>
        <w:t>er</w:t>
      </w:r>
      <w:r w:rsidRPr="00FD6641">
        <w:rPr>
          <w:rFonts w:ascii="Garamond" w:eastAsia="Times New Roman" w:hAnsi="Garamond" w:cs="Calibri"/>
          <w:color w:val="282828"/>
          <w:spacing w:val="11"/>
          <w:sz w:val="28"/>
          <w:szCs w:val="28"/>
        </w:rPr>
        <w:t xml:space="preserve"> </w:t>
      </w:r>
      <w:r w:rsidRPr="00FD6641">
        <w:rPr>
          <w:rFonts w:ascii="Garamond" w:eastAsia="Times New Roman" w:hAnsi="Garamond" w:cs="Calibri"/>
          <w:color w:val="282828"/>
          <w:sz w:val="28"/>
          <w:szCs w:val="28"/>
        </w:rPr>
        <w:t>to</w:t>
      </w:r>
      <w:r w:rsidRPr="00FD6641">
        <w:rPr>
          <w:rFonts w:ascii="Garamond" w:eastAsia="Times New Roman" w:hAnsi="Garamond" w:cs="Calibri"/>
          <w:color w:val="282828"/>
          <w:spacing w:val="19"/>
          <w:sz w:val="28"/>
          <w:szCs w:val="28"/>
        </w:rPr>
        <w:t xml:space="preserve"> </w:t>
      </w:r>
      <w:r w:rsidRPr="00FD6641">
        <w:rPr>
          <w:rFonts w:ascii="Garamond" w:eastAsia="Times New Roman" w:hAnsi="Garamond" w:cs="Calibri"/>
          <w:color w:val="282828"/>
          <w:sz w:val="28"/>
          <w:szCs w:val="28"/>
        </w:rPr>
        <w:t>c</w:t>
      </w:r>
      <w:r w:rsidRPr="00FD6641">
        <w:rPr>
          <w:rFonts w:ascii="Garamond" w:eastAsia="Times New Roman" w:hAnsi="Garamond" w:cs="Calibri"/>
          <w:color w:val="3D3D3D"/>
          <w:sz w:val="28"/>
          <w:szCs w:val="28"/>
        </w:rPr>
        <w:t>o</w:t>
      </w:r>
      <w:r w:rsidRPr="00FD6641">
        <w:rPr>
          <w:rFonts w:ascii="Garamond" w:eastAsia="Times New Roman" w:hAnsi="Garamond" w:cs="Calibri"/>
          <w:color w:val="282828"/>
          <w:sz w:val="28"/>
          <w:szCs w:val="28"/>
        </w:rPr>
        <w:t>opera</w:t>
      </w:r>
      <w:r w:rsidRPr="00FD6641">
        <w:rPr>
          <w:rFonts w:ascii="Garamond" w:eastAsia="Times New Roman" w:hAnsi="Garamond" w:cs="Calibri"/>
          <w:color w:val="3D3D3D"/>
          <w:sz w:val="28"/>
          <w:szCs w:val="28"/>
        </w:rPr>
        <w:t>t</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13"/>
          <w:sz w:val="28"/>
          <w:szCs w:val="28"/>
        </w:rPr>
        <w:t xml:space="preserve"> </w:t>
      </w:r>
      <w:r w:rsidRPr="00FD6641">
        <w:rPr>
          <w:rFonts w:ascii="Garamond" w:eastAsia="Times New Roman" w:hAnsi="Garamond" w:cs="Calibri"/>
          <w:color w:val="282828"/>
          <w:sz w:val="28"/>
          <w:szCs w:val="28"/>
        </w:rPr>
        <w:t>t</w:t>
      </w:r>
      <w:r w:rsidRPr="00FD6641">
        <w:rPr>
          <w:rFonts w:ascii="Garamond" w:eastAsia="Times New Roman" w:hAnsi="Garamond" w:cs="Calibri"/>
          <w:color w:val="141414"/>
          <w:sz w:val="28"/>
          <w:szCs w:val="28"/>
        </w:rPr>
        <w:t>he</w:t>
      </w:r>
      <w:r w:rsidRPr="00FD6641">
        <w:rPr>
          <w:rFonts w:ascii="Garamond" w:eastAsia="Times New Roman" w:hAnsi="Garamond" w:cs="Calibri"/>
          <w:color w:val="282828"/>
          <w:sz w:val="28"/>
          <w:szCs w:val="28"/>
        </w:rPr>
        <w:t>y</w:t>
      </w:r>
      <w:r w:rsidRPr="00FD6641">
        <w:rPr>
          <w:rFonts w:ascii="Garamond" w:eastAsia="Times New Roman" w:hAnsi="Garamond" w:cs="Calibri"/>
          <w:color w:val="282828"/>
          <w:spacing w:val="12"/>
          <w:sz w:val="28"/>
          <w:szCs w:val="28"/>
        </w:rPr>
        <w:t xml:space="preserve"> </w:t>
      </w:r>
      <w:r w:rsidRPr="00FD6641">
        <w:rPr>
          <w:rFonts w:ascii="Garamond" w:eastAsia="Times New Roman" w:hAnsi="Garamond" w:cs="Calibri"/>
          <w:color w:val="141414"/>
          <w:sz w:val="28"/>
          <w:szCs w:val="28"/>
        </w:rPr>
        <w:t>m</w:t>
      </w:r>
      <w:r w:rsidRPr="00FD6641">
        <w:rPr>
          <w:rFonts w:ascii="Garamond" w:eastAsia="Times New Roman" w:hAnsi="Garamond" w:cs="Calibri"/>
          <w:color w:val="282828"/>
          <w:sz w:val="28"/>
          <w:szCs w:val="28"/>
        </w:rPr>
        <w:t>u</w:t>
      </w:r>
      <w:r w:rsidRPr="00FD6641">
        <w:rPr>
          <w:rFonts w:ascii="Garamond" w:eastAsia="Times New Roman" w:hAnsi="Garamond" w:cs="Calibri"/>
          <w:color w:val="3D3D3D"/>
          <w:sz w:val="28"/>
          <w:szCs w:val="28"/>
        </w:rPr>
        <w:t>s</w:t>
      </w:r>
      <w:r w:rsidRPr="00FD6641">
        <w:rPr>
          <w:rFonts w:ascii="Garamond" w:eastAsia="Times New Roman" w:hAnsi="Garamond" w:cs="Calibri"/>
          <w:color w:val="282828"/>
          <w:sz w:val="28"/>
          <w:szCs w:val="28"/>
        </w:rPr>
        <w:t>t</w:t>
      </w:r>
      <w:r w:rsidRPr="00FD6641">
        <w:rPr>
          <w:rFonts w:ascii="Garamond" w:eastAsia="Times New Roman" w:hAnsi="Garamond" w:cs="Calibri"/>
          <w:color w:val="282828"/>
          <w:spacing w:val="21"/>
          <w:sz w:val="28"/>
          <w:szCs w:val="28"/>
        </w:rPr>
        <w:t xml:space="preserve"> </w:t>
      </w:r>
      <w:r w:rsidRPr="00FD6641">
        <w:rPr>
          <w:rFonts w:ascii="Garamond" w:eastAsia="Times New Roman" w:hAnsi="Garamond" w:cs="Calibri"/>
          <w:color w:val="282828"/>
          <w:sz w:val="28"/>
          <w:szCs w:val="28"/>
        </w:rPr>
        <w:t>ma</w:t>
      </w:r>
      <w:r w:rsidRPr="00FD6641">
        <w:rPr>
          <w:rFonts w:ascii="Garamond" w:eastAsia="Times New Roman" w:hAnsi="Garamond" w:cs="Calibri"/>
          <w:color w:val="141414"/>
          <w:sz w:val="28"/>
          <w:szCs w:val="28"/>
        </w:rPr>
        <w:t>k</w:t>
      </w:r>
      <w:r w:rsidRPr="00FD6641">
        <w:rPr>
          <w:rFonts w:ascii="Garamond" w:eastAsia="Times New Roman" w:hAnsi="Garamond" w:cs="Calibri"/>
          <w:color w:val="282828"/>
          <w:sz w:val="28"/>
          <w:szCs w:val="28"/>
        </w:rPr>
        <w:t>e gro</w:t>
      </w:r>
      <w:r w:rsidRPr="00FD6641">
        <w:rPr>
          <w:rFonts w:ascii="Garamond" w:eastAsia="Times New Roman" w:hAnsi="Garamond" w:cs="Calibri"/>
          <w:color w:val="141414"/>
          <w:sz w:val="28"/>
          <w:szCs w:val="28"/>
        </w:rPr>
        <w:t>u</w:t>
      </w:r>
      <w:r w:rsidRPr="00FD6641">
        <w:rPr>
          <w:rFonts w:ascii="Garamond" w:eastAsia="Times New Roman" w:hAnsi="Garamond" w:cs="Calibri"/>
          <w:color w:val="282828"/>
          <w:sz w:val="28"/>
          <w:szCs w:val="28"/>
        </w:rPr>
        <w:t>p de</w:t>
      </w:r>
      <w:r w:rsidRPr="00FD6641">
        <w:rPr>
          <w:rFonts w:ascii="Garamond" w:eastAsia="Times New Roman" w:hAnsi="Garamond" w:cs="Calibri"/>
          <w:color w:val="141414"/>
          <w:sz w:val="28"/>
          <w:szCs w:val="28"/>
        </w:rPr>
        <w:t>ci</w:t>
      </w:r>
      <w:r w:rsidRPr="00FD6641">
        <w:rPr>
          <w:rFonts w:ascii="Garamond" w:eastAsia="Times New Roman" w:hAnsi="Garamond" w:cs="Calibri"/>
          <w:color w:val="282828"/>
          <w:sz w:val="28"/>
          <w:szCs w:val="28"/>
        </w:rPr>
        <w:t>sio</w:t>
      </w:r>
      <w:r w:rsidRPr="00FD6641">
        <w:rPr>
          <w:rFonts w:ascii="Garamond" w:eastAsia="Times New Roman" w:hAnsi="Garamond" w:cs="Calibri"/>
          <w:color w:val="141414"/>
          <w:sz w:val="28"/>
          <w:szCs w:val="28"/>
        </w:rPr>
        <w:t>ns.</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In</w:t>
      </w:r>
      <w:r w:rsidRPr="00FD6641">
        <w:rPr>
          <w:rFonts w:ascii="Garamond" w:eastAsia="Times New Roman" w:hAnsi="Garamond" w:cs="Calibri"/>
          <w:color w:val="141414"/>
          <w:spacing w:val="-8"/>
          <w:sz w:val="28"/>
          <w:szCs w:val="28"/>
        </w:rPr>
        <w:t xml:space="preserve"> </w:t>
      </w:r>
      <w:r w:rsidRPr="00FD6641">
        <w:rPr>
          <w:rFonts w:ascii="Garamond" w:eastAsia="Times New Roman" w:hAnsi="Garamond" w:cs="Calibri"/>
          <w:color w:val="141414"/>
          <w:sz w:val="28"/>
          <w:szCs w:val="28"/>
        </w:rPr>
        <w:t>m</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kin</w:t>
      </w:r>
      <w:r w:rsidRPr="00FD6641">
        <w:rPr>
          <w:rFonts w:ascii="Garamond" w:eastAsia="Times New Roman" w:hAnsi="Garamond" w:cs="Calibri"/>
          <w:color w:val="282828"/>
          <w:sz w:val="28"/>
          <w:szCs w:val="28"/>
        </w:rPr>
        <w:t>g</w:t>
      </w:r>
      <w:r w:rsidRPr="00FD6641">
        <w:rPr>
          <w:rFonts w:ascii="Garamond" w:eastAsia="Times New Roman" w:hAnsi="Garamond" w:cs="Calibri"/>
          <w:color w:val="282828"/>
          <w:spacing w:val="12"/>
          <w:sz w:val="28"/>
          <w:szCs w:val="28"/>
        </w:rPr>
        <w:t xml:space="preserve"> </w:t>
      </w:r>
      <w:r w:rsidRPr="00FD6641">
        <w:rPr>
          <w:rFonts w:ascii="Garamond" w:eastAsia="Times New Roman" w:hAnsi="Garamond" w:cs="Calibri"/>
          <w:color w:val="282828"/>
          <w:sz w:val="28"/>
          <w:szCs w:val="28"/>
        </w:rPr>
        <w:t>g</w:t>
      </w:r>
      <w:r w:rsidRPr="00FD6641">
        <w:rPr>
          <w:rFonts w:ascii="Garamond" w:eastAsia="Times New Roman" w:hAnsi="Garamond" w:cs="Calibri"/>
          <w:color w:val="141414"/>
          <w:sz w:val="28"/>
          <w:szCs w:val="28"/>
        </w:rPr>
        <w:t>rou</w:t>
      </w:r>
      <w:r w:rsidRPr="00FD6641">
        <w:rPr>
          <w:rFonts w:ascii="Garamond" w:eastAsia="Times New Roman" w:hAnsi="Garamond" w:cs="Calibri"/>
          <w:color w:val="282828"/>
          <w:sz w:val="28"/>
          <w:szCs w:val="28"/>
        </w:rPr>
        <w:t>p</w:t>
      </w:r>
      <w:r w:rsidRPr="00FD6641">
        <w:rPr>
          <w:rFonts w:ascii="Garamond" w:eastAsia="Times New Roman" w:hAnsi="Garamond" w:cs="Calibri"/>
          <w:color w:val="282828"/>
          <w:spacing w:val="-2"/>
          <w:sz w:val="28"/>
          <w:szCs w:val="28"/>
        </w:rPr>
        <w:t xml:space="preserve"> </w:t>
      </w:r>
      <w:r w:rsidRPr="00FD6641">
        <w:rPr>
          <w:rFonts w:ascii="Garamond" w:eastAsia="Times New Roman" w:hAnsi="Garamond" w:cs="Calibri"/>
          <w:color w:val="141414"/>
          <w:sz w:val="28"/>
          <w:szCs w:val="28"/>
        </w:rPr>
        <w:t>de</w:t>
      </w:r>
      <w:r w:rsidRPr="00FD6641">
        <w:rPr>
          <w:rFonts w:ascii="Garamond" w:eastAsia="Times New Roman" w:hAnsi="Garamond" w:cs="Calibri"/>
          <w:color w:val="282828"/>
          <w:sz w:val="28"/>
          <w:szCs w:val="28"/>
        </w:rPr>
        <w:t>cis</w:t>
      </w:r>
      <w:r w:rsidRPr="00FD6641">
        <w:rPr>
          <w:rFonts w:ascii="Garamond" w:eastAsia="Times New Roman" w:hAnsi="Garamond" w:cs="Calibri"/>
          <w:color w:val="282828"/>
          <w:spacing w:val="-1"/>
          <w:sz w:val="28"/>
          <w:szCs w:val="28"/>
        </w:rPr>
        <w:t>i</w:t>
      </w:r>
      <w:r w:rsidRPr="00FD6641">
        <w:rPr>
          <w:rFonts w:ascii="Garamond" w:eastAsia="Times New Roman" w:hAnsi="Garamond" w:cs="Calibri"/>
          <w:color w:val="141414"/>
          <w:sz w:val="28"/>
          <w:szCs w:val="28"/>
        </w:rPr>
        <w:t>on</w:t>
      </w:r>
      <w:r w:rsidRPr="00FD6641">
        <w:rPr>
          <w:rFonts w:ascii="Garamond" w:eastAsia="Times New Roman" w:hAnsi="Garamond" w:cs="Calibri"/>
          <w:color w:val="282828"/>
          <w:sz w:val="28"/>
          <w:szCs w:val="28"/>
        </w:rPr>
        <w:t>s,</w:t>
      </w:r>
      <w:r w:rsidRPr="00FD6641">
        <w:rPr>
          <w:rFonts w:ascii="Garamond" w:eastAsia="Times New Roman" w:hAnsi="Garamond" w:cs="Calibri"/>
          <w:color w:val="282828"/>
          <w:spacing w:val="20"/>
          <w:sz w:val="28"/>
          <w:szCs w:val="28"/>
        </w:rPr>
        <w:t xml:space="preserve"> </w:t>
      </w:r>
      <w:r w:rsidRPr="009D5AC8">
        <w:rPr>
          <w:rStyle w:val="Heading6Char"/>
          <w:rFonts w:ascii="Garamond" w:eastAsiaTheme="minorHAnsi" w:hAnsi="Garamond"/>
          <w:b w:val="0"/>
          <w:sz w:val="28"/>
          <w:szCs w:val="28"/>
        </w:rPr>
        <w:t>conflicts may arise and participants will need to use conflict resolution and communication</w:t>
      </w:r>
      <w:r w:rsidRPr="00FD6641">
        <w:rPr>
          <w:rFonts w:ascii="Garamond" w:eastAsia="Times New Roman" w:hAnsi="Garamond" w:cs="Calibri"/>
          <w:color w:val="141414"/>
          <w:sz w:val="28"/>
          <w:szCs w:val="28"/>
        </w:rPr>
        <w:t xml:space="preserve"> </w:t>
      </w:r>
      <w:r w:rsidRPr="00FD6641">
        <w:rPr>
          <w:rFonts w:ascii="Garamond" w:eastAsia="Times New Roman" w:hAnsi="Garamond" w:cs="Times New Roman"/>
          <w:bCs/>
          <w:sz w:val="28"/>
          <w:szCs w:val="28"/>
        </w:rPr>
        <w:lastRenderedPageBreak/>
        <w:t>skills.</w:t>
      </w:r>
      <w:r w:rsidRPr="00FD6641">
        <w:rPr>
          <w:rFonts w:ascii="Garamond" w:eastAsia="Times New Roman" w:hAnsi="Garamond" w:cs="Calibri"/>
          <w:color w:val="282828"/>
          <w:spacing w:val="-5"/>
          <w:sz w:val="28"/>
          <w:szCs w:val="28"/>
        </w:rPr>
        <w:t xml:space="preserve"> </w:t>
      </w:r>
      <w:r w:rsidRPr="00FD6641">
        <w:rPr>
          <w:rFonts w:ascii="Garamond" w:eastAsia="Times New Roman" w:hAnsi="Garamond" w:cs="Calibri"/>
          <w:color w:val="141414"/>
          <w:sz w:val="28"/>
          <w:szCs w:val="28"/>
        </w:rPr>
        <w:t>Th</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13"/>
          <w:sz w:val="28"/>
          <w:szCs w:val="28"/>
        </w:rPr>
        <w:t xml:space="preserve"> </w:t>
      </w:r>
      <w:r w:rsidRPr="00FD6641">
        <w:rPr>
          <w:rFonts w:ascii="Garamond" w:eastAsia="Times New Roman" w:hAnsi="Garamond" w:cs="Calibri"/>
          <w:bCs/>
          <w:sz w:val="28"/>
          <w:szCs w:val="28"/>
        </w:rPr>
        <w:t>ability</w:t>
      </w:r>
      <w:r w:rsidRPr="00FD6641">
        <w:rPr>
          <w:rFonts w:ascii="Garamond" w:eastAsia="Times New Roman" w:hAnsi="Garamond" w:cs="Calibri"/>
          <w:color w:val="282828"/>
          <w:sz w:val="28"/>
          <w:szCs w:val="28"/>
        </w:rPr>
        <w:t xml:space="preserve"> </w:t>
      </w:r>
      <w:r w:rsidRPr="00FD6641">
        <w:rPr>
          <w:rFonts w:ascii="Garamond" w:eastAsia="Times New Roman" w:hAnsi="Garamond" w:cs="Calibri"/>
          <w:color w:val="141414"/>
          <w:sz w:val="28"/>
          <w:szCs w:val="28"/>
        </w:rPr>
        <w:t>o</w:t>
      </w:r>
      <w:r w:rsidRPr="00FD6641">
        <w:rPr>
          <w:rFonts w:ascii="Garamond" w:eastAsia="Times New Roman" w:hAnsi="Garamond" w:cs="Calibri"/>
          <w:color w:val="282828"/>
          <w:sz w:val="28"/>
          <w:szCs w:val="28"/>
        </w:rPr>
        <w:t>f</w:t>
      </w:r>
      <w:r w:rsidRPr="00FD6641">
        <w:rPr>
          <w:rFonts w:ascii="Garamond" w:eastAsia="Times New Roman" w:hAnsi="Garamond" w:cs="Calibri"/>
          <w:color w:val="282828"/>
          <w:spacing w:val="5"/>
          <w:sz w:val="28"/>
          <w:szCs w:val="28"/>
        </w:rPr>
        <w:t xml:space="preserve"> </w:t>
      </w:r>
      <w:r w:rsidRPr="00FD6641">
        <w:rPr>
          <w:rFonts w:ascii="Garamond" w:eastAsia="Times New Roman" w:hAnsi="Garamond" w:cs="Calibri"/>
          <w:color w:val="141414"/>
          <w:sz w:val="28"/>
          <w:szCs w:val="28"/>
        </w:rPr>
        <w:t>p</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rt</w:t>
      </w:r>
      <w:r w:rsidRPr="00FD6641">
        <w:rPr>
          <w:rFonts w:ascii="Garamond" w:eastAsia="Times New Roman" w:hAnsi="Garamond" w:cs="Calibri"/>
          <w:color w:val="282828"/>
          <w:sz w:val="28"/>
          <w:szCs w:val="28"/>
        </w:rPr>
        <w:t>i</w:t>
      </w:r>
      <w:r w:rsidRPr="00FD6641">
        <w:rPr>
          <w:rFonts w:ascii="Garamond" w:eastAsia="Times New Roman" w:hAnsi="Garamond" w:cs="Calibri"/>
          <w:color w:val="3D3D3D"/>
          <w:sz w:val="28"/>
          <w:szCs w:val="28"/>
        </w:rPr>
        <w:t>c</w:t>
      </w:r>
      <w:r w:rsidRPr="00FD6641">
        <w:rPr>
          <w:rFonts w:ascii="Garamond" w:eastAsia="Times New Roman" w:hAnsi="Garamond" w:cs="Calibri"/>
          <w:color w:val="282828"/>
          <w:sz w:val="28"/>
          <w:szCs w:val="28"/>
        </w:rPr>
        <w:t>i</w:t>
      </w:r>
      <w:r w:rsidRPr="00FD6641">
        <w:rPr>
          <w:rFonts w:ascii="Garamond" w:eastAsia="Times New Roman" w:hAnsi="Garamond" w:cs="Calibri"/>
          <w:color w:val="141414"/>
          <w:sz w:val="28"/>
          <w:szCs w:val="28"/>
        </w:rPr>
        <w:t>pant</w:t>
      </w:r>
      <w:r w:rsidRPr="00FD6641">
        <w:rPr>
          <w:rFonts w:ascii="Garamond" w:eastAsia="Times New Roman" w:hAnsi="Garamond" w:cs="Calibri"/>
          <w:color w:val="282828"/>
          <w:sz w:val="28"/>
          <w:szCs w:val="28"/>
        </w:rPr>
        <w:t>s</w:t>
      </w:r>
      <w:r w:rsidRPr="00FD6641">
        <w:rPr>
          <w:rFonts w:ascii="Garamond" w:eastAsia="Times New Roman" w:hAnsi="Garamond" w:cs="Calibri"/>
          <w:color w:val="282828"/>
          <w:spacing w:val="20"/>
          <w:sz w:val="28"/>
          <w:szCs w:val="28"/>
        </w:rPr>
        <w:t xml:space="preserve"> </w:t>
      </w:r>
      <w:r w:rsidRPr="00FD6641">
        <w:rPr>
          <w:rFonts w:ascii="Garamond" w:eastAsia="Times New Roman" w:hAnsi="Garamond" w:cs="Calibri"/>
          <w:color w:val="141414"/>
          <w:sz w:val="28"/>
          <w:szCs w:val="28"/>
        </w:rPr>
        <w:t>to</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282828"/>
          <w:sz w:val="28"/>
          <w:szCs w:val="28"/>
        </w:rPr>
        <w:t>s</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17"/>
          <w:sz w:val="28"/>
          <w:szCs w:val="28"/>
        </w:rPr>
        <w:t xml:space="preserve"> </w:t>
      </w:r>
      <w:r w:rsidRPr="00FD6641">
        <w:rPr>
          <w:rFonts w:ascii="Garamond" w:eastAsia="Times New Roman" w:hAnsi="Garamond" w:cs="Calibri"/>
          <w:color w:val="282828"/>
          <w:sz w:val="28"/>
          <w:szCs w:val="28"/>
        </w:rPr>
        <w:t>t</w:t>
      </w:r>
      <w:r w:rsidRPr="00FD6641">
        <w:rPr>
          <w:rFonts w:ascii="Garamond" w:eastAsia="Times New Roman" w:hAnsi="Garamond" w:cs="Calibri"/>
          <w:color w:val="141414"/>
          <w:sz w:val="28"/>
          <w:szCs w:val="28"/>
        </w:rPr>
        <w:t>heir</w:t>
      </w:r>
      <w:r w:rsidRPr="00FD6641">
        <w:rPr>
          <w:rFonts w:ascii="Garamond" w:eastAsia="Times New Roman" w:hAnsi="Garamond" w:cs="Calibri"/>
          <w:color w:val="141414"/>
          <w:spacing w:val="3"/>
          <w:sz w:val="28"/>
          <w:szCs w:val="28"/>
        </w:rPr>
        <w:t xml:space="preserve"> </w:t>
      </w:r>
      <w:r w:rsidRPr="00FD6641">
        <w:rPr>
          <w:rFonts w:ascii="Garamond" w:eastAsia="Times New Roman" w:hAnsi="Garamond" w:cs="Calibri"/>
          <w:color w:val="282828"/>
          <w:sz w:val="28"/>
          <w:szCs w:val="28"/>
        </w:rPr>
        <w:t>ow</w:t>
      </w:r>
      <w:r w:rsidRPr="00FD6641">
        <w:rPr>
          <w:rFonts w:ascii="Garamond" w:eastAsia="Times New Roman" w:hAnsi="Garamond" w:cs="Calibri"/>
          <w:color w:val="141414"/>
          <w:sz w:val="28"/>
          <w:szCs w:val="28"/>
        </w:rPr>
        <w:t>n</w:t>
      </w:r>
      <w:r w:rsidRPr="00FD6641">
        <w:rPr>
          <w:rFonts w:ascii="Garamond" w:eastAsia="Times New Roman" w:hAnsi="Garamond" w:cs="Calibri"/>
          <w:color w:val="141414"/>
          <w:spacing w:val="-3"/>
          <w:sz w:val="28"/>
          <w:szCs w:val="28"/>
        </w:rPr>
        <w:t xml:space="preserve"> </w:t>
      </w:r>
      <w:r w:rsidRPr="00FD6641">
        <w:rPr>
          <w:rFonts w:ascii="Garamond" w:eastAsia="Times New Roman" w:hAnsi="Garamond" w:cs="Calibri"/>
          <w:color w:val="282828"/>
          <w:sz w:val="28"/>
          <w:szCs w:val="28"/>
        </w:rPr>
        <w:t>po</w:t>
      </w:r>
      <w:r w:rsidRPr="00FD6641">
        <w:rPr>
          <w:rFonts w:ascii="Garamond" w:eastAsia="Times New Roman" w:hAnsi="Garamond" w:cs="Calibri"/>
          <w:color w:val="141414"/>
          <w:sz w:val="28"/>
          <w:szCs w:val="28"/>
        </w:rPr>
        <w:t>in</w:t>
      </w:r>
      <w:r w:rsidRPr="00FD6641">
        <w:rPr>
          <w:rFonts w:ascii="Garamond" w:eastAsia="Times New Roman" w:hAnsi="Garamond" w:cs="Calibri"/>
          <w:color w:val="282828"/>
          <w:sz w:val="28"/>
          <w:szCs w:val="28"/>
        </w:rPr>
        <w:t>t</w:t>
      </w:r>
      <w:r w:rsidRPr="00FD6641">
        <w:rPr>
          <w:rFonts w:ascii="Garamond" w:eastAsia="Times New Roman" w:hAnsi="Garamond" w:cs="Calibri"/>
          <w:color w:val="282828"/>
          <w:spacing w:val="23"/>
          <w:sz w:val="28"/>
          <w:szCs w:val="28"/>
        </w:rPr>
        <w:t xml:space="preserve"> </w:t>
      </w:r>
      <w:r w:rsidRPr="00FD6641">
        <w:rPr>
          <w:rFonts w:ascii="Garamond" w:eastAsia="Times New Roman" w:hAnsi="Garamond" w:cs="Calibri"/>
          <w:color w:val="3D3D3D"/>
          <w:sz w:val="28"/>
          <w:szCs w:val="28"/>
        </w:rPr>
        <w:t>o</w:t>
      </w:r>
      <w:r w:rsidRPr="00FD6641">
        <w:rPr>
          <w:rFonts w:ascii="Garamond" w:eastAsia="Times New Roman" w:hAnsi="Garamond" w:cs="Calibri"/>
          <w:color w:val="282828"/>
          <w:sz w:val="28"/>
          <w:szCs w:val="28"/>
        </w:rPr>
        <w:t>f</w:t>
      </w:r>
      <w:r w:rsidR="00D3340D">
        <w:rPr>
          <w:rFonts w:ascii="Garamond" w:eastAsia="Times New Roman" w:hAnsi="Garamond" w:cs="Calibri"/>
          <w:color w:val="282828"/>
          <w:sz w:val="28"/>
          <w:szCs w:val="28"/>
        </w:rPr>
        <w:t xml:space="preserve"> view </w:t>
      </w:r>
      <w:r w:rsidRPr="00FD6641">
        <w:rPr>
          <w:rFonts w:ascii="Garamond" w:eastAsia="Times New Roman" w:hAnsi="Garamond" w:cs="Calibri"/>
          <w:color w:val="282828"/>
          <w:sz w:val="28"/>
          <w:szCs w:val="28"/>
        </w:rPr>
        <w:t>in</w:t>
      </w:r>
      <w:r w:rsidRPr="00FD6641">
        <w:rPr>
          <w:rFonts w:ascii="Garamond" w:eastAsia="Times New Roman" w:hAnsi="Garamond" w:cs="Calibri"/>
          <w:color w:val="282828"/>
          <w:spacing w:val="4"/>
          <w:sz w:val="28"/>
          <w:szCs w:val="28"/>
        </w:rPr>
        <w:t xml:space="preserve"> </w:t>
      </w:r>
      <w:r w:rsidRPr="00FD6641">
        <w:rPr>
          <w:rFonts w:ascii="Garamond" w:eastAsia="Times New Roman" w:hAnsi="Garamond" w:cs="Calibri"/>
          <w:color w:val="282828"/>
          <w:sz w:val="28"/>
          <w:szCs w:val="28"/>
        </w:rPr>
        <w:t>a</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282828"/>
          <w:sz w:val="28"/>
          <w:szCs w:val="28"/>
        </w:rPr>
        <w:t>w</w:t>
      </w:r>
      <w:r w:rsidRPr="00FD6641">
        <w:rPr>
          <w:rFonts w:ascii="Garamond" w:eastAsia="Times New Roman" w:hAnsi="Garamond" w:cs="Calibri"/>
          <w:color w:val="3D3D3D"/>
          <w:sz w:val="28"/>
          <w:szCs w:val="28"/>
        </w:rPr>
        <w:t>a</w:t>
      </w:r>
      <w:r w:rsidRPr="00FD6641">
        <w:rPr>
          <w:rFonts w:ascii="Garamond" w:eastAsia="Times New Roman" w:hAnsi="Garamond" w:cs="Calibri"/>
          <w:color w:val="282828"/>
          <w:sz w:val="28"/>
          <w:szCs w:val="28"/>
        </w:rPr>
        <w:t>y</w:t>
      </w:r>
      <w:r w:rsidRPr="00FD6641">
        <w:rPr>
          <w:rFonts w:ascii="Garamond" w:eastAsia="Times New Roman" w:hAnsi="Garamond" w:cs="Calibri"/>
          <w:color w:val="282828"/>
          <w:spacing w:val="9"/>
          <w:sz w:val="28"/>
          <w:szCs w:val="28"/>
        </w:rPr>
        <w:t xml:space="preserve"> </w:t>
      </w:r>
      <w:r w:rsidRPr="00FD6641">
        <w:rPr>
          <w:rFonts w:ascii="Garamond" w:eastAsia="Times New Roman" w:hAnsi="Garamond" w:cs="Calibri"/>
          <w:color w:val="282828"/>
          <w:sz w:val="28"/>
          <w:szCs w:val="28"/>
        </w:rPr>
        <w:t>t</w:t>
      </w:r>
      <w:r w:rsidRPr="00FD6641">
        <w:rPr>
          <w:rFonts w:ascii="Garamond" w:eastAsia="Times New Roman" w:hAnsi="Garamond" w:cs="Calibri"/>
          <w:color w:val="141414"/>
          <w:sz w:val="28"/>
          <w:szCs w:val="28"/>
        </w:rPr>
        <w:t>h</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t</w:t>
      </w:r>
      <w:r w:rsidRPr="00FD6641">
        <w:rPr>
          <w:rFonts w:ascii="Garamond" w:eastAsia="Times New Roman" w:hAnsi="Garamond" w:cs="Calibri"/>
          <w:color w:val="141414"/>
          <w:spacing w:val="3"/>
          <w:sz w:val="28"/>
          <w:szCs w:val="28"/>
        </w:rPr>
        <w:t xml:space="preserve"> </w:t>
      </w:r>
      <w:r w:rsidRPr="00FD6641">
        <w:rPr>
          <w:rFonts w:ascii="Garamond" w:eastAsia="Times New Roman" w:hAnsi="Garamond" w:cs="Calibri"/>
          <w:color w:val="282828"/>
          <w:sz w:val="28"/>
          <w:szCs w:val="28"/>
        </w:rPr>
        <w:t>doe</w:t>
      </w:r>
      <w:r w:rsidRPr="00FD6641">
        <w:rPr>
          <w:rFonts w:ascii="Garamond" w:eastAsia="Times New Roman" w:hAnsi="Garamond" w:cs="Calibri"/>
          <w:color w:val="3D3D3D"/>
          <w:sz w:val="28"/>
          <w:szCs w:val="28"/>
        </w:rPr>
        <w:t>s</w:t>
      </w:r>
      <w:r w:rsidRPr="00FD6641">
        <w:rPr>
          <w:rFonts w:ascii="Garamond" w:eastAsia="Times New Roman" w:hAnsi="Garamond" w:cs="Calibri"/>
          <w:color w:val="3D3D3D"/>
          <w:spacing w:val="18"/>
          <w:sz w:val="28"/>
          <w:szCs w:val="28"/>
        </w:rPr>
        <w:t xml:space="preserve"> </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ot</w:t>
      </w:r>
      <w:r w:rsidRPr="00FD6641">
        <w:rPr>
          <w:rFonts w:ascii="Garamond" w:eastAsia="Times New Roman" w:hAnsi="Garamond" w:cs="Calibri"/>
          <w:color w:val="282828"/>
          <w:spacing w:val="8"/>
          <w:sz w:val="28"/>
          <w:szCs w:val="28"/>
        </w:rPr>
        <w:t xml:space="preserve"> </w:t>
      </w:r>
      <w:r w:rsidRPr="009D5AC8">
        <w:rPr>
          <w:rStyle w:val="Heading6Char"/>
          <w:rFonts w:ascii="Garamond" w:eastAsiaTheme="minorHAnsi" w:hAnsi="Garamond"/>
          <w:b w:val="0"/>
          <w:sz w:val="28"/>
          <w:szCs w:val="28"/>
        </w:rPr>
        <w:t>alienate</w:t>
      </w:r>
      <w:r w:rsidRPr="00FD6641">
        <w:rPr>
          <w:rFonts w:ascii="Garamond" w:eastAsia="Times New Roman" w:hAnsi="Garamond" w:cs="Calibri"/>
          <w:color w:val="282828"/>
          <w:sz w:val="28"/>
          <w:szCs w:val="28"/>
        </w:rPr>
        <w:t xml:space="preserve"> t</w:t>
      </w:r>
      <w:r w:rsidRPr="00FD6641">
        <w:rPr>
          <w:rFonts w:ascii="Garamond" w:eastAsia="Times New Roman" w:hAnsi="Garamond" w:cs="Calibri"/>
          <w:color w:val="141414"/>
          <w:sz w:val="28"/>
          <w:szCs w:val="28"/>
        </w:rPr>
        <w:t>h</w:t>
      </w:r>
      <w:r w:rsidRPr="00FD6641">
        <w:rPr>
          <w:rFonts w:ascii="Garamond" w:eastAsia="Times New Roman" w:hAnsi="Garamond" w:cs="Calibri"/>
          <w:color w:val="282828"/>
          <w:sz w:val="28"/>
          <w:szCs w:val="28"/>
        </w:rPr>
        <w:t>e o</w:t>
      </w:r>
      <w:r w:rsidRPr="00FD6641">
        <w:rPr>
          <w:rFonts w:ascii="Garamond" w:eastAsia="Times New Roman" w:hAnsi="Garamond" w:cs="Calibri"/>
          <w:color w:val="141414"/>
          <w:sz w:val="28"/>
          <w:szCs w:val="28"/>
        </w:rPr>
        <w:t>ther</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141414"/>
          <w:sz w:val="28"/>
          <w:szCs w:val="28"/>
        </w:rPr>
        <w:t>person,</w:t>
      </w:r>
      <w:r w:rsidRPr="00FD6641">
        <w:rPr>
          <w:rFonts w:ascii="Garamond" w:eastAsia="Times New Roman" w:hAnsi="Garamond" w:cs="Calibri"/>
          <w:color w:val="141414"/>
          <w:spacing w:val="-5"/>
          <w:sz w:val="28"/>
          <w:szCs w:val="28"/>
        </w:rPr>
        <w:t xml:space="preserve"> </w:t>
      </w:r>
      <w:r w:rsidRPr="00FD6641">
        <w:rPr>
          <w:rFonts w:ascii="Garamond" w:eastAsia="Times New Roman" w:hAnsi="Garamond" w:cs="Calibri"/>
          <w:color w:val="141414"/>
          <w:sz w:val="28"/>
          <w:szCs w:val="28"/>
        </w:rPr>
        <w:t>to</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282828"/>
          <w:sz w:val="28"/>
          <w:szCs w:val="28"/>
        </w:rPr>
        <w:t>li</w:t>
      </w:r>
      <w:r w:rsidRPr="00FD6641">
        <w:rPr>
          <w:rFonts w:ascii="Garamond" w:eastAsia="Times New Roman" w:hAnsi="Garamond" w:cs="Calibri"/>
          <w:color w:val="141414"/>
          <w:sz w:val="28"/>
          <w:szCs w:val="28"/>
        </w:rPr>
        <w:t>ste</w:t>
      </w:r>
      <w:r w:rsidRPr="00FD6641">
        <w:rPr>
          <w:rFonts w:ascii="Garamond" w:eastAsia="Times New Roman" w:hAnsi="Garamond" w:cs="Calibri"/>
          <w:color w:val="282828"/>
          <w:sz w:val="28"/>
          <w:szCs w:val="28"/>
        </w:rPr>
        <w:t>n</w:t>
      </w:r>
      <w:r w:rsidRPr="00FD6641">
        <w:rPr>
          <w:rFonts w:ascii="Garamond" w:eastAsia="Times New Roman" w:hAnsi="Garamond" w:cs="Calibri"/>
          <w:color w:val="282828"/>
          <w:spacing w:val="-13"/>
          <w:sz w:val="28"/>
          <w:szCs w:val="28"/>
        </w:rPr>
        <w:t xml:space="preserve"> </w:t>
      </w:r>
      <w:r w:rsidRPr="00FD6641">
        <w:rPr>
          <w:rFonts w:ascii="Garamond" w:eastAsia="Times New Roman" w:hAnsi="Garamond" w:cs="Calibri"/>
          <w:color w:val="141414"/>
          <w:sz w:val="28"/>
          <w:szCs w:val="28"/>
        </w:rPr>
        <w:t>to</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141414"/>
          <w:sz w:val="28"/>
          <w:szCs w:val="28"/>
        </w:rPr>
        <w:t>th</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141414"/>
          <w:sz w:val="28"/>
          <w:szCs w:val="28"/>
        </w:rPr>
        <w:t>other</w:t>
      </w:r>
      <w:r w:rsidRPr="00FD6641">
        <w:rPr>
          <w:rFonts w:ascii="Garamond" w:eastAsia="Times New Roman" w:hAnsi="Garamond" w:cs="Calibri"/>
          <w:color w:val="141414"/>
          <w:spacing w:val="11"/>
          <w:sz w:val="28"/>
          <w:szCs w:val="28"/>
        </w:rPr>
        <w:t xml:space="preserve"> </w:t>
      </w:r>
      <w:r w:rsidRPr="00FD6641">
        <w:rPr>
          <w:rFonts w:ascii="Garamond" w:eastAsia="Times New Roman" w:hAnsi="Garamond" w:cs="Calibri"/>
          <w:color w:val="141414"/>
          <w:sz w:val="28"/>
          <w:szCs w:val="28"/>
        </w:rPr>
        <w:t>p</w:t>
      </w:r>
      <w:r w:rsidRPr="00FD6641">
        <w:rPr>
          <w:rFonts w:ascii="Garamond" w:eastAsia="Times New Roman" w:hAnsi="Garamond" w:cs="Calibri"/>
          <w:color w:val="282828"/>
          <w:sz w:val="28"/>
          <w:szCs w:val="28"/>
        </w:rPr>
        <w:t>ers</w:t>
      </w:r>
      <w:r w:rsidRPr="00FD6641">
        <w:rPr>
          <w:rFonts w:ascii="Garamond" w:eastAsia="Times New Roman" w:hAnsi="Garamond" w:cs="Calibri"/>
          <w:color w:val="141414"/>
          <w:sz w:val="28"/>
          <w:szCs w:val="28"/>
        </w:rPr>
        <w:t>on</w:t>
      </w:r>
      <w:r w:rsidRPr="00FD6641">
        <w:rPr>
          <w:rFonts w:ascii="Garamond" w:eastAsia="Times New Roman" w:hAnsi="Garamond" w:cs="Calibri"/>
          <w:color w:val="282828"/>
          <w:sz w:val="28"/>
          <w:szCs w:val="28"/>
        </w:rPr>
        <w:t>'s</w:t>
      </w:r>
      <w:r w:rsidRPr="00FD6641">
        <w:rPr>
          <w:rFonts w:ascii="Garamond" w:eastAsia="Times New Roman" w:hAnsi="Garamond" w:cs="Calibri"/>
          <w:color w:val="282828"/>
          <w:spacing w:val="36"/>
          <w:sz w:val="28"/>
          <w:szCs w:val="28"/>
        </w:rPr>
        <w:t xml:space="preserve"> </w:t>
      </w:r>
      <w:r w:rsidRPr="00FD6641">
        <w:rPr>
          <w:rFonts w:ascii="Garamond" w:eastAsia="Times New Roman" w:hAnsi="Garamond" w:cs="Calibri"/>
          <w:color w:val="141414"/>
          <w:sz w:val="28"/>
          <w:szCs w:val="28"/>
        </w:rPr>
        <w:t>poin</w:t>
      </w:r>
      <w:r w:rsidRPr="00FD6641">
        <w:rPr>
          <w:rFonts w:ascii="Garamond" w:eastAsia="Times New Roman" w:hAnsi="Garamond" w:cs="Calibri"/>
          <w:color w:val="282828"/>
          <w:sz w:val="28"/>
          <w:szCs w:val="28"/>
        </w:rPr>
        <w:t>t</w:t>
      </w:r>
      <w:r w:rsidRPr="00FD6641">
        <w:rPr>
          <w:rFonts w:ascii="Garamond" w:eastAsia="Times New Roman" w:hAnsi="Garamond" w:cs="Calibri"/>
          <w:color w:val="282828"/>
          <w:spacing w:val="12"/>
          <w:sz w:val="28"/>
          <w:szCs w:val="28"/>
        </w:rPr>
        <w:t xml:space="preserve"> </w:t>
      </w:r>
      <w:r w:rsidRPr="00FD6641">
        <w:rPr>
          <w:rFonts w:ascii="Garamond" w:eastAsia="Times New Roman" w:hAnsi="Garamond" w:cs="Calibri"/>
          <w:color w:val="141414"/>
          <w:sz w:val="28"/>
          <w:szCs w:val="28"/>
        </w:rPr>
        <w:t>of</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view</w:t>
      </w:r>
      <w:r w:rsidRPr="00FD6641">
        <w:rPr>
          <w:rFonts w:ascii="Garamond" w:eastAsia="Times New Roman" w:hAnsi="Garamond" w:cs="Calibri"/>
          <w:color w:val="141414"/>
          <w:spacing w:val="14"/>
          <w:sz w:val="28"/>
          <w:szCs w:val="28"/>
        </w:rPr>
        <w:t xml:space="preserve"> </w:t>
      </w:r>
      <w:r w:rsidRPr="00FD6641">
        <w:rPr>
          <w:rFonts w:ascii="Garamond" w:eastAsia="Times New Roman" w:hAnsi="Garamond" w:cs="Calibri"/>
          <w:color w:val="141414"/>
          <w:sz w:val="28"/>
          <w:szCs w:val="28"/>
        </w:rPr>
        <w:t>with</w:t>
      </w:r>
      <w:r w:rsidRPr="00FD6641">
        <w:rPr>
          <w:rFonts w:ascii="Garamond" w:eastAsia="Times New Roman" w:hAnsi="Garamond" w:cs="Calibri"/>
          <w:color w:val="282828"/>
          <w:sz w:val="28"/>
          <w:szCs w:val="28"/>
        </w:rPr>
        <w:t>ou</w:t>
      </w:r>
      <w:r w:rsidRPr="00FD6641">
        <w:rPr>
          <w:rFonts w:ascii="Garamond" w:eastAsia="Times New Roman" w:hAnsi="Garamond" w:cs="Calibri"/>
          <w:color w:val="141414"/>
          <w:sz w:val="28"/>
          <w:szCs w:val="28"/>
        </w:rPr>
        <w:t>t</w:t>
      </w:r>
      <w:r w:rsidRPr="00FD6641">
        <w:rPr>
          <w:rFonts w:ascii="Garamond" w:eastAsia="Times New Roman" w:hAnsi="Garamond" w:cs="Calibri"/>
          <w:color w:val="141414"/>
          <w:spacing w:val="-17"/>
          <w:sz w:val="28"/>
          <w:szCs w:val="28"/>
        </w:rPr>
        <w:t xml:space="preserve"> </w:t>
      </w:r>
      <w:r w:rsidRPr="00FD6641">
        <w:rPr>
          <w:rFonts w:ascii="Garamond" w:eastAsia="Times New Roman" w:hAnsi="Garamond" w:cs="Calibri"/>
          <w:color w:val="141414"/>
          <w:sz w:val="28"/>
          <w:szCs w:val="28"/>
        </w:rPr>
        <w:t>jud</w:t>
      </w:r>
      <w:r w:rsidRPr="00FD6641">
        <w:rPr>
          <w:rFonts w:ascii="Garamond" w:eastAsia="Times New Roman" w:hAnsi="Garamond" w:cs="Calibri"/>
          <w:color w:val="282828"/>
          <w:sz w:val="28"/>
          <w:szCs w:val="28"/>
        </w:rPr>
        <w:t>g</w:t>
      </w:r>
      <w:r w:rsidRPr="00FD6641">
        <w:rPr>
          <w:rFonts w:ascii="Garamond" w:eastAsia="Times New Roman" w:hAnsi="Garamond" w:cs="Calibri"/>
          <w:color w:val="141414"/>
          <w:sz w:val="28"/>
          <w:szCs w:val="28"/>
        </w:rPr>
        <w:t>m</w:t>
      </w:r>
      <w:r w:rsidRPr="00FD6641">
        <w:rPr>
          <w:rFonts w:ascii="Garamond" w:eastAsia="Times New Roman" w:hAnsi="Garamond" w:cs="Calibri"/>
          <w:color w:val="282828"/>
          <w:sz w:val="28"/>
          <w:szCs w:val="28"/>
        </w:rPr>
        <w:t>e</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t</w:t>
      </w:r>
      <w:r w:rsidRPr="00FD6641">
        <w:rPr>
          <w:rFonts w:ascii="Garamond" w:eastAsia="Times New Roman" w:hAnsi="Garamond" w:cs="Calibri"/>
          <w:color w:val="282828"/>
          <w:spacing w:val="49"/>
          <w:sz w:val="28"/>
          <w:szCs w:val="28"/>
        </w:rPr>
        <w:t xml:space="preserve"> </w:t>
      </w:r>
      <w:r w:rsidRPr="00FD6641">
        <w:rPr>
          <w:rFonts w:ascii="Garamond" w:eastAsia="Times New Roman" w:hAnsi="Garamond" w:cs="Calibri"/>
          <w:color w:val="282828"/>
          <w:sz w:val="28"/>
          <w:szCs w:val="28"/>
        </w:rPr>
        <w:t>o</w:t>
      </w:r>
      <w:r w:rsidRPr="00FD6641">
        <w:rPr>
          <w:rFonts w:ascii="Garamond" w:eastAsia="Times New Roman" w:hAnsi="Garamond" w:cs="Calibri"/>
          <w:color w:val="141414"/>
          <w:sz w:val="28"/>
          <w:szCs w:val="28"/>
        </w:rPr>
        <w:t>r</w:t>
      </w:r>
      <w:r w:rsidRPr="00FD6641">
        <w:rPr>
          <w:rFonts w:ascii="Garamond" w:eastAsia="Times New Roman" w:hAnsi="Garamond" w:cs="Calibri"/>
          <w:color w:val="141414"/>
          <w:spacing w:val="-2"/>
          <w:sz w:val="28"/>
          <w:szCs w:val="28"/>
        </w:rPr>
        <w:t xml:space="preserve"> </w:t>
      </w:r>
      <w:r w:rsidRPr="00FD6641">
        <w:rPr>
          <w:rFonts w:ascii="Garamond" w:eastAsia="Times New Roman" w:hAnsi="Garamond" w:cs="Calibri"/>
          <w:color w:val="141414"/>
          <w:w w:val="94"/>
          <w:sz w:val="28"/>
          <w:szCs w:val="28"/>
        </w:rPr>
        <w:t>bl</w:t>
      </w:r>
      <w:r w:rsidRPr="00FD6641">
        <w:rPr>
          <w:rFonts w:ascii="Garamond" w:eastAsia="Times New Roman" w:hAnsi="Garamond" w:cs="Calibri"/>
          <w:color w:val="282828"/>
          <w:w w:val="97"/>
          <w:sz w:val="28"/>
          <w:szCs w:val="28"/>
        </w:rPr>
        <w:t>a</w:t>
      </w:r>
      <w:r w:rsidRPr="00FD6641">
        <w:rPr>
          <w:rFonts w:ascii="Garamond" w:eastAsia="Times New Roman" w:hAnsi="Garamond" w:cs="Calibri"/>
          <w:color w:val="141414"/>
          <w:w w:val="98"/>
          <w:sz w:val="28"/>
          <w:szCs w:val="28"/>
        </w:rPr>
        <w:t>m</w:t>
      </w:r>
      <w:r w:rsidRPr="00FD6641">
        <w:rPr>
          <w:rFonts w:ascii="Garamond" w:eastAsia="Times New Roman" w:hAnsi="Garamond" w:cs="Calibri"/>
          <w:color w:val="282828"/>
          <w:w w:val="90"/>
          <w:sz w:val="28"/>
          <w:szCs w:val="28"/>
        </w:rPr>
        <w:t>e</w:t>
      </w:r>
      <w:r w:rsidRPr="00FD6641">
        <w:rPr>
          <w:rFonts w:ascii="Garamond" w:eastAsia="Times New Roman" w:hAnsi="Garamond" w:cs="Calibri"/>
          <w:color w:val="141414"/>
          <w:w w:val="65"/>
          <w:sz w:val="28"/>
          <w:szCs w:val="28"/>
        </w:rPr>
        <w:t>,</w:t>
      </w:r>
      <w:r w:rsidRPr="00FD6641">
        <w:rPr>
          <w:rFonts w:ascii="Garamond" w:eastAsia="Times New Roman" w:hAnsi="Garamond" w:cs="Calibri"/>
          <w:color w:val="141414"/>
          <w:sz w:val="28"/>
          <w:szCs w:val="28"/>
        </w:rPr>
        <w:t xml:space="preserve"> </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d</w:t>
      </w:r>
      <w:r w:rsidRPr="00FD6641">
        <w:rPr>
          <w:rFonts w:ascii="Garamond" w:eastAsia="Times New Roman" w:hAnsi="Garamond" w:cs="Calibri"/>
          <w:color w:val="282828"/>
          <w:spacing w:val="14"/>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o</w:t>
      </w:r>
      <w:r w:rsidRPr="00FD6641">
        <w:rPr>
          <w:rFonts w:ascii="Garamond" w:eastAsia="Times New Roman" w:hAnsi="Garamond" w:cs="Calibri"/>
          <w:color w:val="282828"/>
          <w:spacing w:val="10"/>
          <w:sz w:val="28"/>
          <w:szCs w:val="28"/>
        </w:rPr>
        <w:t xml:space="preserve"> </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o</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ice</w:t>
      </w:r>
      <w:r w:rsidRPr="00FD6641">
        <w:rPr>
          <w:rFonts w:ascii="Garamond" w:eastAsia="Times New Roman" w:hAnsi="Garamond" w:cs="Calibri"/>
          <w:color w:val="282828"/>
          <w:spacing w:val="10"/>
          <w:sz w:val="28"/>
          <w:szCs w:val="28"/>
        </w:rPr>
        <w:t xml:space="preserve"> </w:t>
      </w:r>
      <w:r w:rsidRPr="00FD6641">
        <w:rPr>
          <w:rFonts w:ascii="Garamond" w:eastAsia="Times New Roman" w:hAnsi="Garamond" w:cs="Calibri"/>
          <w:color w:val="282828"/>
          <w:sz w:val="28"/>
          <w:szCs w:val="28"/>
        </w:rPr>
        <w:t>t</w:t>
      </w:r>
      <w:r w:rsidRPr="00FD6641">
        <w:rPr>
          <w:rFonts w:ascii="Garamond" w:eastAsia="Times New Roman" w:hAnsi="Garamond" w:cs="Calibri"/>
          <w:color w:val="141414"/>
          <w:sz w:val="28"/>
          <w:szCs w:val="28"/>
        </w:rPr>
        <w:t>h</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14"/>
          <w:sz w:val="28"/>
          <w:szCs w:val="28"/>
        </w:rPr>
        <w:t xml:space="preserve"> </w:t>
      </w:r>
      <w:r w:rsidRPr="00FD6641">
        <w:rPr>
          <w:rFonts w:ascii="Garamond" w:eastAsia="Times New Roman" w:hAnsi="Garamond" w:cs="Calibri"/>
          <w:color w:val="282828"/>
          <w:w w:val="102"/>
          <w:sz w:val="28"/>
          <w:szCs w:val="28"/>
        </w:rPr>
        <w:t>comm</w:t>
      </w:r>
      <w:r w:rsidRPr="00FD6641">
        <w:rPr>
          <w:rFonts w:ascii="Garamond" w:eastAsia="Times New Roman" w:hAnsi="Garamond" w:cs="Calibri"/>
          <w:color w:val="282828"/>
          <w:spacing w:val="-1"/>
          <w:w w:val="102"/>
          <w:sz w:val="28"/>
          <w:szCs w:val="28"/>
        </w:rPr>
        <w:t>o</w:t>
      </w:r>
      <w:r w:rsidRPr="00FD6641">
        <w:rPr>
          <w:rFonts w:ascii="Garamond" w:eastAsia="Times New Roman" w:hAnsi="Garamond" w:cs="Calibri"/>
          <w:color w:val="141414"/>
          <w:w w:val="99"/>
          <w:sz w:val="28"/>
          <w:szCs w:val="28"/>
        </w:rPr>
        <w:t xml:space="preserve">n </w:t>
      </w:r>
      <w:r w:rsidRPr="00FD6641">
        <w:rPr>
          <w:rFonts w:ascii="Garamond" w:eastAsia="Times New Roman" w:hAnsi="Garamond" w:cs="Calibri"/>
          <w:color w:val="3D3D3D"/>
          <w:sz w:val="28"/>
          <w:szCs w:val="28"/>
        </w:rPr>
        <w:t>g</w:t>
      </w:r>
      <w:r w:rsidRPr="00FD6641">
        <w:rPr>
          <w:rFonts w:ascii="Garamond" w:eastAsia="Times New Roman" w:hAnsi="Garamond" w:cs="Calibri"/>
          <w:color w:val="282828"/>
          <w:sz w:val="28"/>
          <w:szCs w:val="28"/>
        </w:rPr>
        <w:t>rou</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d</w:t>
      </w:r>
      <w:r w:rsidRPr="00FD6641">
        <w:rPr>
          <w:rFonts w:ascii="Garamond" w:eastAsia="Times New Roman" w:hAnsi="Garamond" w:cs="Calibri"/>
          <w:color w:val="282828"/>
          <w:spacing w:val="-5"/>
          <w:sz w:val="28"/>
          <w:szCs w:val="28"/>
        </w:rPr>
        <w:t xml:space="preserve"> </w:t>
      </w:r>
      <w:r w:rsidRPr="00FD6641">
        <w:rPr>
          <w:rFonts w:ascii="Garamond" w:eastAsia="Times New Roman" w:hAnsi="Garamond" w:cs="Calibri"/>
          <w:color w:val="282828"/>
          <w:sz w:val="28"/>
          <w:szCs w:val="28"/>
        </w:rPr>
        <w:t>ar</w:t>
      </w:r>
      <w:r w:rsidRPr="00FD6641">
        <w:rPr>
          <w:rFonts w:ascii="Garamond" w:eastAsia="Times New Roman" w:hAnsi="Garamond" w:cs="Calibri"/>
          <w:color w:val="3D3D3D"/>
          <w:sz w:val="28"/>
          <w:szCs w:val="28"/>
        </w:rPr>
        <w:t>e</w:t>
      </w:r>
      <w:r w:rsidRPr="00FD6641">
        <w:rPr>
          <w:rFonts w:ascii="Garamond" w:eastAsia="Times New Roman" w:hAnsi="Garamond" w:cs="Calibri"/>
          <w:color w:val="3D3D3D"/>
          <w:spacing w:val="-13"/>
          <w:sz w:val="28"/>
          <w:szCs w:val="28"/>
        </w:rPr>
        <w:t xml:space="preserve"> </w:t>
      </w:r>
      <w:r w:rsidRPr="00FD6641">
        <w:rPr>
          <w:rFonts w:ascii="Garamond" w:eastAsia="Times New Roman" w:hAnsi="Garamond" w:cs="Calibri"/>
          <w:color w:val="282828"/>
          <w:sz w:val="28"/>
          <w:szCs w:val="28"/>
        </w:rPr>
        <w:t>mot</w:t>
      </w:r>
      <w:r w:rsidRPr="00FD6641">
        <w:rPr>
          <w:rFonts w:ascii="Garamond" w:eastAsia="Times New Roman" w:hAnsi="Garamond" w:cs="Calibri"/>
          <w:color w:val="141414"/>
          <w:sz w:val="28"/>
          <w:szCs w:val="28"/>
        </w:rPr>
        <w:t>i</w:t>
      </w:r>
      <w:r w:rsidRPr="00FD6641">
        <w:rPr>
          <w:rFonts w:ascii="Garamond" w:eastAsia="Times New Roman" w:hAnsi="Garamond" w:cs="Calibri"/>
          <w:color w:val="282828"/>
          <w:sz w:val="28"/>
          <w:szCs w:val="28"/>
        </w:rPr>
        <w:t>v</w:t>
      </w:r>
      <w:r w:rsidRPr="00FD6641">
        <w:rPr>
          <w:rFonts w:ascii="Garamond" w:eastAsia="Times New Roman" w:hAnsi="Garamond" w:cs="Calibri"/>
          <w:color w:val="141414"/>
          <w:sz w:val="28"/>
          <w:szCs w:val="28"/>
        </w:rPr>
        <w:t>at</w:t>
      </w:r>
      <w:r w:rsidRPr="00FD6641">
        <w:rPr>
          <w:rFonts w:ascii="Garamond" w:eastAsia="Times New Roman" w:hAnsi="Garamond" w:cs="Calibri"/>
          <w:color w:val="141414"/>
          <w:spacing w:val="-1"/>
          <w:sz w:val="28"/>
          <w:szCs w:val="28"/>
        </w:rPr>
        <w:t>i</w:t>
      </w:r>
      <w:r w:rsidRPr="00FD6641">
        <w:rPr>
          <w:rFonts w:ascii="Garamond" w:eastAsia="Times New Roman" w:hAnsi="Garamond" w:cs="Calibri"/>
          <w:color w:val="282828"/>
          <w:sz w:val="28"/>
          <w:szCs w:val="28"/>
        </w:rPr>
        <w:t>o</w:t>
      </w:r>
      <w:r w:rsidRPr="00FD6641">
        <w:rPr>
          <w:rFonts w:ascii="Garamond" w:eastAsia="Times New Roman" w:hAnsi="Garamond" w:cs="Calibri"/>
          <w:color w:val="141414"/>
          <w:sz w:val="28"/>
          <w:szCs w:val="28"/>
        </w:rPr>
        <w:t>n</w:t>
      </w:r>
      <w:r w:rsidRPr="00FD6641">
        <w:rPr>
          <w:rFonts w:ascii="Garamond" w:eastAsia="Times New Roman" w:hAnsi="Garamond" w:cs="Calibri"/>
          <w:color w:val="282828"/>
          <w:sz w:val="28"/>
          <w:szCs w:val="28"/>
        </w:rPr>
        <w:t>s</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282828"/>
          <w:sz w:val="28"/>
          <w:szCs w:val="28"/>
        </w:rPr>
        <w:t>for</w:t>
      </w:r>
      <w:r w:rsidRPr="00FD6641">
        <w:rPr>
          <w:rFonts w:ascii="Garamond" w:eastAsia="Times New Roman" w:hAnsi="Garamond" w:cs="Calibri"/>
          <w:color w:val="282828"/>
          <w:spacing w:val="5"/>
          <w:sz w:val="28"/>
          <w:szCs w:val="28"/>
        </w:rPr>
        <w:t xml:space="preserve"> </w:t>
      </w:r>
      <w:r w:rsidRPr="00FD6641">
        <w:rPr>
          <w:rFonts w:ascii="Garamond" w:eastAsia="Times New Roman" w:hAnsi="Garamond" w:cs="Calibri"/>
          <w:color w:val="141414"/>
          <w:sz w:val="28"/>
          <w:szCs w:val="28"/>
        </w:rPr>
        <w:t>p</w:t>
      </w:r>
      <w:r w:rsidRPr="00FD6641">
        <w:rPr>
          <w:rFonts w:ascii="Garamond" w:eastAsia="Times New Roman" w:hAnsi="Garamond" w:cs="Calibri"/>
          <w:color w:val="282828"/>
          <w:sz w:val="28"/>
          <w:szCs w:val="28"/>
        </w:rPr>
        <w:t>roblem</w:t>
      </w:r>
      <w:r w:rsidRPr="00FD6641">
        <w:rPr>
          <w:rFonts w:ascii="Garamond" w:eastAsia="Times New Roman" w:hAnsi="Garamond" w:cs="Calibri"/>
          <w:color w:val="282828"/>
          <w:spacing w:val="10"/>
          <w:sz w:val="28"/>
          <w:szCs w:val="28"/>
        </w:rPr>
        <w:t xml:space="preserve"> </w:t>
      </w:r>
      <w:r w:rsidRPr="009D5AC8">
        <w:rPr>
          <w:rStyle w:val="Heading6Char"/>
          <w:rFonts w:ascii="Garamond" w:eastAsiaTheme="minorHAnsi" w:hAnsi="Garamond"/>
          <w:b w:val="0"/>
          <w:sz w:val="28"/>
          <w:szCs w:val="28"/>
        </w:rPr>
        <w:t>solving</w:t>
      </w:r>
      <w:r w:rsidRPr="00FD6641">
        <w:rPr>
          <w:rFonts w:ascii="Garamond" w:eastAsia="Times New Roman" w:hAnsi="Garamond" w:cs="Calibri"/>
          <w:color w:val="282828"/>
          <w:sz w:val="28"/>
          <w:szCs w:val="28"/>
        </w:rPr>
        <w:t xml:space="preserve"> </w:t>
      </w:r>
      <w:r w:rsidRPr="00FD6641">
        <w:rPr>
          <w:rFonts w:ascii="Garamond" w:eastAsia="Times New Roman" w:hAnsi="Garamond" w:cs="Calibri"/>
          <w:color w:val="141414"/>
          <w:w w:val="108"/>
          <w:sz w:val="28"/>
          <w:szCs w:val="28"/>
        </w:rPr>
        <w:t>t</w:t>
      </w:r>
      <w:r w:rsidRPr="00FD6641">
        <w:rPr>
          <w:rFonts w:ascii="Garamond" w:eastAsia="Times New Roman" w:hAnsi="Garamond" w:cs="Calibri"/>
          <w:color w:val="282828"/>
          <w:w w:val="104"/>
          <w:sz w:val="28"/>
          <w:szCs w:val="28"/>
        </w:rPr>
        <w:t>oget</w:t>
      </w:r>
      <w:r w:rsidRPr="00FD6641">
        <w:rPr>
          <w:rFonts w:ascii="Garamond" w:eastAsia="Times New Roman" w:hAnsi="Garamond" w:cs="Calibri"/>
          <w:color w:val="141414"/>
          <w:w w:val="99"/>
          <w:sz w:val="28"/>
          <w:szCs w:val="28"/>
        </w:rPr>
        <w:t>h</w:t>
      </w:r>
      <w:r w:rsidRPr="00FD6641">
        <w:rPr>
          <w:rFonts w:ascii="Garamond" w:eastAsia="Times New Roman" w:hAnsi="Garamond" w:cs="Calibri"/>
          <w:color w:val="282828"/>
          <w:w w:val="97"/>
          <w:sz w:val="28"/>
          <w:szCs w:val="28"/>
        </w:rPr>
        <w:t>e</w:t>
      </w:r>
      <w:r w:rsidRPr="00FD6641">
        <w:rPr>
          <w:rFonts w:ascii="Garamond" w:eastAsia="Times New Roman" w:hAnsi="Garamond" w:cs="Calibri"/>
          <w:color w:val="141414"/>
          <w:sz w:val="28"/>
          <w:szCs w:val="28"/>
        </w:rPr>
        <w:t>r</w:t>
      </w:r>
      <w:r w:rsidRPr="00FD6641">
        <w:rPr>
          <w:rFonts w:ascii="Garamond" w:eastAsia="Times New Roman" w:hAnsi="Garamond" w:cs="Calibri"/>
          <w:color w:val="3D3D3D"/>
          <w:w w:val="65"/>
          <w:sz w:val="28"/>
          <w:szCs w:val="28"/>
        </w:rPr>
        <w:t>.</w:t>
      </w:r>
      <w:r w:rsidRPr="00FD6641">
        <w:rPr>
          <w:rFonts w:ascii="Garamond" w:eastAsia="Times New Roman" w:hAnsi="Garamond" w:cs="Calibri"/>
          <w:color w:val="3D3D3D"/>
          <w:spacing w:val="14"/>
          <w:sz w:val="28"/>
          <w:szCs w:val="28"/>
        </w:rPr>
        <w:t xml:space="preserve"> </w:t>
      </w:r>
      <w:r w:rsidRPr="00FD6641">
        <w:rPr>
          <w:rFonts w:ascii="Garamond" w:eastAsia="Times New Roman" w:hAnsi="Garamond" w:cs="Calibri"/>
          <w:color w:val="141414"/>
          <w:w w:val="114"/>
          <w:sz w:val="28"/>
          <w:szCs w:val="28"/>
        </w:rPr>
        <w:t>T</w:t>
      </w:r>
      <w:r w:rsidRPr="00FD6641">
        <w:rPr>
          <w:rFonts w:ascii="Garamond" w:eastAsia="Times New Roman" w:hAnsi="Garamond" w:cs="Calibri"/>
          <w:color w:val="282828"/>
          <w:w w:val="99"/>
          <w:sz w:val="28"/>
          <w:szCs w:val="28"/>
        </w:rPr>
        <w:t>hu</w:t>
      </w:r>
      <w:r w:rsidRPr="00FD6641">
        <w:rPr>
          <w:rFonts w:ascii="Garamond" w:eastAsia="Times New Roman" w:hAnsi="Garamond" w:cs="Calibri"/>
          <w:color w:val="3D3D3D"/>
          <w:w w:val="102"/>
          <w:sz w:val="28"/>
          <w:szCs w:val="28"/>
        </w:rPr>
        <w:t>s</w:t>
      </w:r>
      <w:r w:rsidRPr="00FD6641">
        <w:rPr>
          <w:rFonts w:ascii="Garamond" w:eastAsia="Times New Roman" w:hAnsi="Garamond" w:cs="Calibri"/>
          <w:color w:val="282828"/>
          <w:spacing w:val="17"/>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he</w:t>
      </w:r>
      <w:r w:rsidRPr="00FD6641">
        <w:rPr>
          <w:rFonts w:ascii="Garamond" w:eastAsia="Times New Roman" w:hAnsi="Garamond" w:cs="Calibri"/>
          <w:color w:val="282828"/>
          <w:spacing w:val="1"/>
          <w:sz w:val="28"/>
          <w:szCs w:val="28"/>
        </w:rPr>
        <w:t xml:space="preserve"> </w:t>
      </w:r>
      <w:r w:rsidRPr="00FD6641">
        <w:rPr>
          <w:rFonts w:ascii="Garamond" w:eastAsia="Times New Roman" w:hAnsi="Garamond" w:cs="Calibri"/>
          <w:color w:val="282828"/>
          <w:sz w:val="28"/>
          <w:szCs w:val="28"/>
        </w:rPr>
        <w:t>e</w:t>
      </w:r>
      <w:r w:rsidRPr="00FD6641">
        <w:rPr>
          <w:rFonts w:ascii="Garamond" w:eastAsia="Times New Roman" w:hAnsi="Garamond" w:cs="Calibri"/>
          <w:color w:val="141414"/>
          <w:sz w:val="28"/>
          <w:szCs w:val="28"/>
        </w:rPr>
        <w:t>le</w:t>
      </w:r>
      <w:r w:rsidRPr="00FD6641">
        <w:rPr>
          <w:rFonts w:ascii="Garamond" w:eastAsia="Times New Roman" w:hAnsi="Garamond" w:cs="Calibri"/>
          <w:color w:val="282828"/>
          <w:sz w:val="28"/>
          <w:szCs w:val="28"/>
        </w:rPr>
        <w:t>men</w:t>
      </w:r>
      <w:r w:rsidRPr="00FD6641">
        <w:rPr>
          <w:rFonts w:ascii="Garamond" w:eastAsia="Times New Roman" w:hAnsi="Garamond" w:cs="Calibri"/>
          <w:color w:val="282828"/>
          <w:spacing w:val="-1"/>
          <w:sz w:val="28"/>
          <w:szCs w:val="28"/>
        </w:rPr>
        <w:t>t</w:t>
      </w:r>
      <w:r w:rsidRPr="00FD6641">
        <w:rPr>
          <w:rFonts w:ascii="Garamond" w:eastAsia="Times New Roman" w:hAnsi="Garamond" w:cs="Calibri"/>
          <w:color w:val="3D3D3D"/>
          <w:sz w:val="28"/>
          <w:szCs w:val="28"/>
        </w:rPr>
        <w:t>s</w:t>
      </w:r>
      <w:r w:rsidRPr="00FD6641">
        <w:rPr>
          <w:rFonts w:ascii="Garamond" w:eastAsia="Times New Roman" w:hAnsi="Garamond" w:cs="Calibri"/>
          <w:color w:val="3D3D3D"/>
          <w:spacing w:val="21"/>
          <w:sz w:val="28"/>
          <w:szCs w:val="28"/>
        </w:rPr>
        <w:t xml:space="preserve"> </w:t>
      </w:r>
      <w:r w:rsidRPr="00FD6641">
        <w:rPr>
          <w:rFonts w:ascii="Garamond" w:eastAsia="Times New Roman" w:hAnsi="Garamond" w:cs="Calibri"/>
          <w:color w:val="282828"/>
          <w:sz w:val="28"/>
          <w:szCs w:val="28"/>
        </w:rPr>
        <w:t>of</w:t>
      </w:r>
      <w:r w:rsidRPr="00FD6641">
        <w:rPr>
          <w:rFonts w:ascii="Garamond" w:eastAsia="Times New Roman" w:hAnsi="Garamond" w:cs="Calibri"/>
          <w:color w:val="282828"/>
          <w:spacing w:val="6"/>
          <w:sz w:val="28"/>
          <w:szCs w:val="28"/>
        </w:rPr>
        <w:t xml:space="preserve"> </w:t>
      </w:r>
      <w:r w:rsidRPr="00FD6641">
        <w:rPr>
          <w:rFonts w:ascii="Garamond" w:eastAsia="Times New Roman" w:hAnsi="Garamond" w:cs="Calibri"/>
          <w:color w:val="282828"/>
          <w:sz w:val="28"/>
          <w:szCs w:val="28"/>
        </w:rPr>
        <w:t>the pro</w:t>
      </w:r>
      <w:r w:rsidRPr="00FD6641">
        <w:rPr>
          <w:rFonts w:ascii="Garamond" w:eastAsia="Times New Roman" w:hAnsi="Garamond" w:cs="Calibri"/>
          <w:color w:val="3D3D3D"/>
          <w:sz w:val="28"/>
          <w:szCs w:val="28"/>
        </w:rPr>
        <w:t>g</w:t>
      </w:r>
      <w:r w:rsidRPr="00FD6641">
        <w:rPr>
          <w:rFonts w:ascii="Garamond" w:eastAsia="Times New Roman" w:hAnsi="Garamond" w:cs="Calibri"/>
          <w:color w:val="282828"/>
          <w:sz w:val="28"/>
          <w:szCs w:val="28"/>
        </w:rPr>
        <w:t>ram</w:t>
      </w:r>
      <w:r w:rsidRPr="00FD6641">
        <w:rPr>
          <w:rFonts w:ascii="Garamond" w:eastAsia="Times New Roman" w:hAnsi="Garamond" w:cs="Calibri"/>
          <w:color w:val="282828"/>
          <w:spacing w:val="20"/>
          <w:sz w:val="28"/>
          <w:szCs w:val="28"/>
        </w:rPr>
        <w:t xml:space="preserve"> </w:t>
      </w:r>
      <w:r w:rsidRPr="00FD6641">
        <w:rPr>
          <w:rFonts w:ascii="Garamond" w:eastAsia="Times New Roman" w:hAnsi="Garamond" w:cs="Calibri"/>
          <w:color w:val="3D3D3D"/>
          <w:sz w:val="28"/>
          <w:szCs w:val="28"/>
        </w:rPr>
        <w:t>a</w:t>
      </w:r>
      <w:r w:rsidRPr="00FD6641">
        <w:rPr>
          <w:rFonts w:ascii="Garamond" w:eastAsia="Times New Roman" w:hAnsi="Garamond" w:cs="Calibri"/>
          <w:color w:val="141414"/>
          <w:sz w:val="28"/>
          <w:szCs w:val="28"/>
        </w:rPr>
        <w:t>re</w:t>
      </w:r>
      <w:r w:rsidRPr="00FD6641">
        <w:rPr>
          <w:rFonts w:ascii="Garamond" w:eastAsia="Times New Roman" w:hAnsi="Garamond" w:cs="Calibri"/>
          <w:color w:val="141414"/>
          <w:spacing w:val="15"/>
          <w:sz w:val="28"/>
          <w:szCs w:val="28"/>
        </w:rPr>
        <w:t xml:space="preserve"> </w:t>
      </w:r>
      <w:r w:rsidRPr="00FD6641">
        <w:rPr>
          <w:rFonts w:ascii="Garamond" w:eastAsia="Times New Roman" w:hAnsi="Garamond" w:cs="Calibri"/>
          <w:color w:val="141414"/>
          <w:sz w:val="28"/>
          <w:szCs w:val="28"/>
        </w:rPr>
        <w:t>r</w:t>
      </w:r>
      <w:r w:rsidRPr="00FD6641">
        <w:rPr>
          <w:rFonts w:ascii="Garamond" w:eastAsia="Times New Roman" w:hAnsi="Garamond" w:cs="Calibri"/>
          <w:color w:val="282828"/>
          <w:sz w:val="28"/>
          <w:szCs w:val="28"/>
        </w:rPr>
        <w:t>ela</w:t>
      </w:r>
      <w:r w:rsidRPr="00FD6641">
        <w:rPr>
          <w:rFonts w:ascii="Garamond" w:eastAsia="Times New Roman" w:hAnsi="Garamond" w:cs="Calibri"/>
          <w:color w:val="282828"/>
          <w:spacing w:val="-1"/>
          <w:sz w:val="28"/>
          <w:szCs w:val="28"/>
        </w:rPr>
        <w:t>t</w:t>
      </w:r>
      <w:r w:rsidRPr="00FD6641">
        <w:rPr>
          <w:rFonts w:ascii="Garamond" w:eastAsia="Times New Roman" w:hAnsi="Garamond" w:cs="Calibri"/>
          <w:color w:val="3D3D3D"/>
          <w:sz w:val="28"/>
          <w:szCs w:val="28"/>
        </w:rPr>
        <w:t>e</w:t>
      </w:r>
      <w:r w:rsidRPr="00FD6641">
        <w:rPr>
          <w:rFonts w:ascii="Garamond" w:eastAsia="Times New Roman" w:hAnsi="Garamond" w:cs="Calibri"/>
          <w:color w:val="282828"/>
          <w:sz w:val="28"/>
          <w:szCs w:val="28"/>
        </w:rPr>
        <w:t>d</w:t>
      </w:r>
      <w:r w:rsidRPr="00FD6641">
        <w:rPr>
          <w:rFonts w:ascii="Garamond" w:eastAsia="Times New Roman" w:hAnsi="Garamond" w:cs="Calibri"/>
          <w:color w:val="282828"/>
          <w:spacing w:val="23"/>
          <w:sz w:val="28"/>
          <w:szCs w:val="28"/>
        </w:rPr>
        <w:t xml:space="preserve"> </w:t>
      </w:r>
      <w:r w:rsidRPr="00FD6641">
        <w:rPr>
          <w:rFonts w:ascii="Garamond" w:eastAsia="Times New Roman" w:hAnsi="Garamond" w:cs="Calibri"/>
          <w:color w:val="141414"/>
          <w:sz w:val="28"/>
          <w:szCs w:val="28"/>
        </w:rPr>
        <w:t>t</w:t>
      </w:r>
      <w:r w:rsidRPr="00FD6641">
        <w:rPr>
          <w:rFonts w:ascii="Garamond" w:eastAsia="Times New Roman" w:hAnsi="Garamond" w:cs="Calibri"/>
          <w:color w:val="282828"/>
          <w:sz w:val="28"/>
          <w:szCs w:val="28"/>
        </w:rPr>
        <w:t>o</w:t>
      </w:r>
      <w:r w:rsidRPr="00FD6641">
        <w:rPr>
          <w:rFonts w:ascii="Garamond" w:eastAsia="Times New Roman" w:hAnsi="Garamond" w:cs="Calibri"/>
          <w:color w:val="282828"/>
          <w:spacing w:val="3"/>
          <w:sz w:val="28"/>
          <w:szCs w:val="28"/>
        </w:rPr>
        <w:t xml:space="preserve"> </w:t>
      </w:r>
      <w:r w:rsidRPr="00FD6641">
        <w:rPr>
          <w:rFonts w:ascii="Garamond" w:eastAsia="Times New Roman" w:hAnsi="Garamond" w:cs="Calibri"/>
          <w:color w:val="282828"/>
          <w:sz w:val="28"/>
          <w:szCs w:val="28"/>
        </w:rPr>
        <w:t>one</w:t>
      </w:r>
      <w:r w:rsidRPr="00FD6641">
        <w:rPr>
          <w:rFonts w:ascii="Garamond" w:eastAsia="Times New Roman" w:hAnsi="Garamond" w:cs="Calibri"/>
          <w:color w:val="282828"/>
          <w:spacing w:val="9"/>
          <w:sz w:val="28"/>
          <w:szCs w:val="28"/>
        </w:rPr>
        <w:t xml:space="preserve"> </w:t>
      </w:r>
      <w:r w:rsidRPr="00FD6641">
        <w:rPr>
          <w:rFonts w:ascii="Garamond" w:eastAsia="Times New Roman" w:hAnsi="Garamond" w:cs="Calibri"/>
          <w:color w:val="282828"/>
          <w:sz w:val="28"/>
          <w:szCs w:val="28"/>
        </w:rPr>
        <w:t>another an</w:t>
      </w:r>
      <w:r w:rsidRPr="00FD6641">
        <w:rPr>
          <w:rFonts w:ascii="Garamond" w:eastAsia="Times New Roman" w:hAnsi="Garamond" w:cs="Calibri"/>
          <w:color w:val="141414"/>
          <w:sz w:val="28"/>
          <w:szCs w:val="28"/>
        </w:rPr>
        <w:t>d</w:t>
      </w:r>
      <w:r w:rsidRPr="00FD6641">
        <w:rPr>
          <w:rFonts w:ascii="Garamond" w:eastAsia="Times New Roman" w:hAnsi="Garamond" w:cs="Calibri"/>
          <w:color w:val="141414"/>
          <w:spacing w:val="1"/>
          <w:sz w:val="28"/>
          <w:szCs w:val="28"/>
        </w:rPr>
        <w:t xml:space="preserve"> </w:t>
      </w:r>
      <w:r w:rsidRPr="00FD6641">
        <w:rPr>
          <w:rFonts w:ascii="Garamond" w:eastAsia="Times New Roman" w:hAnsi="Garamond" w:cs="Calibri"/>
          <w:color w:val="282828"/>
          <w:w w:val="97"/>
          <w:sz w:val="28"/>
          <w:szCs w:val="28"/>
        </w:rPr>
        <w:t>s</w:t>
      </w:r>
      <w:r w:rsidRPr="00FD6641">
        <w:rPr>
          <w:rFonts w:ascii="Garamond" w:eastAsia="Times New Roman" w:hAnsi="Garamond" w:cs="Calibri"/>
          <w:color w:val="141414"/>
          <w:w w:val="97"/>
          <w:sz w:val="28"/>
          <w:szCs w:val="28"/>
        </w:rPr>
        <w:t>hould</w:t>
      </w:r>
      <w:r w:rsidRPr="00FD6641">
        <w:rPr>
          <w:rFonts w:ascii="Garamond" w:eastAsia="Times New Roman" w:hAnsi="Garamond" w:cs="Calibri"/>
          <w:color w:val="141414"/>
          <w:spacing w:val="-4"/>
          <w:w w:val="97"/>
          <w:sz w:val="28"/>
          <w:szCs w:val="28"/>
        </w:rPr>
        <w:t xml:space="preserve"> </w:t>
      </w:r>
      <w:r w:rsidRPr="00FD6641">
        <w:rPr>
          <w:rFonts w:ascii="Garamond" w:eastAsia="Times New Roman" w:hAnsi="Garamond" w:cs="Calibri"/>
          <w:color w:val="141414"/>
          <w:sz w:val="28"/>
          <w:szCs w:val="28"/>
        </w:rPr>
        <w:t>be</w:t>
      </w:r>
      <w:r w:rsidRPr="00FD6641">
        <w:rPr>
          <w:rFonts w:ascii="Garamond" w:eastAsia="Times New Roman" w:hAnsi="Garamond" w:cs="Calibri"/>
          <w:color w:val="141414"/>
          <w:spacing w:val="11"/>
          <w:sz w:val="28"/>
          <w:szCs w:val="28"/>
        </w:rPr>
        <w:t xml:space="preserve"> </w:t>
      </w:r>
      <w:r w:rsidRPr="00FD6641">
        <w:rPr>
          <w:rFonts w:ascii="Garamond" w:eastAsia="Times New Roman" w:hAnsi="Garamond" w:cs="Calibri"/>
          <w:color w:val="141414"/>
          <w:sz w:val="28"/>
          <w:szCs w:val="28"/>
        </w:rPr>
        <w:t>taught in</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141414"/>
          <w:sz w:val="28"/>
          <w:szCs w:val="28"/>
        </w:rPr>
        <w:t>a</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way</w:t>
      </w:r>
      <w:r w:rsidRPr="00FD6641">
        <w:rPr>
          <w:rFonts w:ascii="Garamond" w:eastAsia="Times New Roman" w:hAnsi="Garamond" w:cs="Calibri"/>
          <w:color w:val="141414"/>
          <w:spacing w:val="-4"/>
          <w:sz w:val="28"/>
          <w:szCs w:val="28"/>
        </w:rPr>
        <w:t xml:space="preserve"> </w:t>
      </w:r>
      <w:r w:rsidRPr="00FD6641">
        <w:rPr>
          <w:rFonts w:ascii="Garamond" w:eastAsia="Times New Roman" w:hAnsi="Garamond" w:cs="Calibri"/>
          <w:color w:val="141414"/>
          <w:sz w:val="28"/>
          <w:szCs w:val="28"/>
        </w:rPr>
        <w:t>th</w:t>
      </w:r>
      <w:r w:rsidRPr="00FD6641">
        <w:rPr>
          <w:rFonts w:ascii="Garamond" w:eastAsia="Times New Roman" w:hAnsi="Garamond" w:cs="Calibri"/>
          <w:color w:val="282828"/>
          <w:sz w:val="28"/>
          <w:szCs w:val="28"/>
        </w:rPr>
        <w:t>a</w:t>
      </w:r>
      <w:r w:rsidRPr="00FD6641">
        <w:rPr>
          <w:rFonts w:ascii="Garamond" w:eastAsia="Times New Roman" w:hAnsi="Garamond" w:cs="Calibri"/>
          <w:color w:val="141414"/>
          <w:sz w:val="28"/>
          <w:szCs w:val="28"/>
        </w:rPr>
        <w:t>t</w:t>
      </w:r>
      <w:r w:rsidRPr="00FD6641">
        <w:rPr>
          <w:rFonts w:ascii="Garamond" w:eastAsia="Times New Roman" w:hAnsi="Garamond" w:cs="Calibri"/>
          <w:color w:val="141414"/>
          <w:spacing w:val="19"/>
          <w:sz w:val="28"/>
          <w:szCs w:val="28"/>
        </w:rPr>
        <w:t xml:space="preserve"> </w:t>
      </w:r>
      <w:r w:rsidRPr="00FD6641">
        <w:rPr>
          <w:rFonts w:ascii="Garamond" w:eastAsia="Times New Roman" w:hAnsi="Garamond" w:cs="Calibri"/>
          <w:color w:val="282828"/>
          <w:sz w:val="28"/>
          <w:szCs w:val="28"/>
        </w:rPr>
        <w:t>e</w:t>
      </w:r>
      <w:r w:rsidRPr="00FD6641">
        <w:rPr>
          <w:rFonts w:ascii="Garamond" w:eastAsia="Times New Roman" w:hAnsi="Garamond" w:cs="Calibri"/>
          <w:color w:val="141414"/>
          <w:sz w:val="28"/>
          <w:szCs w:val="28"/>
        </w:rPr>
        <w:t>mbra</w:t>
      </w:r>
      <w:r w:rsidRPr="00FD6641">
        <w:rPr>
          <w:rFonts w:ascii="Garamond" w:eastAsia="Times New Roman" w:hAnsi="Garamond" w:cs="Calibri"/>
          <w:color w:val="282828"/>
          <w:sz w:val="28"/>
          <w:szCs w:val="28"/>
        </w:rPr>
        <w:t>ce</w:t>
      </w:r>
      <w:r w:rsidRPr="00FD6641">
        <w:rPr>
          <w:rFonts w:ascii="Garamond" w:eastAsia="Times New Roman" w:hAnsi="Garamond" w:cs="Calibri"/>
          <w:color w:val="141414"/>
          <w:sz w:val="28"/>
          <w:szCs w:val="28"/>
        </w:rPr>
        <w:t>s</w:t>
      </w:r>
      <w:r w:rsidRPr="00FD6641">
        <w:rPr>
          <w:rFonts w:ascii="Garamond" w:eastAsia="Times New Roman" w:hAnsi="Garamond" w:cs="Calibri"/>
          <w:color w:val="141414"/>
          <w:spacing w:val="8"/>
          <w:sz w:val="28"/>
          <w:szCs w:val="28"/>
        </w:rPr>
        <w:t xml:space="preserve"> </w:t>
      </w:r>
      <w:r w:rsidRPr="00FD6641">
        <w:rPr>
          <w:rFonts w:ascii="Garamond" w:eastAsia="Times New Roman" w:hAnsi="Garamond" w:cs="Calibri"/>
          <w:color w:val="141414"/>
          <w:sz w:val="28"/>
          <w:szCs w:val="28"/>
        </w:rPr>
        <w:t>all</w:t>
      </w:r>
      <w:r w:rsidRPr="00FD6641">
        <w:rPr>
          <w:rFonts w:ascii="Garamond" w:eastAsia="Times New Roman" w:hAnsi="Garamond" w:cs="Calibri"/>
          <w:color w:val="141414"/>
          <w:spacing w:val="-1"/>
          <w:sz w:val="28"/>
          <w:szCs w:val="28"/>
        </w:rPr>
        <w:t xml:space="preserve"> </w:t>
      </w:r>
      <w:r w:rsidRPr="00FD6641">
        <w:rPr>
          <w:rFonts w:ascii="Garamond" w:eastAsia="Times New Roman" w:hAnsi="Garamond" w:cs="Calibri"/>
          <w:color w:val="141414"/>
          <w:sz w:val="28"/>
          <w:szCs w:val="28"/>
        </w:rPr>
        <w:t>of</w:t>
      </w:r>
      <w:r w:rsidRPr="00FD6641">
        <w:rPr>
          <w:rFonts w:ascii="Garamond" w:eastAsia="Times New Roman" w:hAnsi="Garamond" w:cs="Calibri"/>
          <w:color w:val="141414"/>
          <w:spacing w:val="6"/>
          <w:sz w:val="28"/>
          <w:szCs w:val="28"/>
        </w:rPr>
        <w:t xml:space="preserve"> </w:t>
      </w:r>
      <w:r w:rsidRPr="00FD6641">
        <w:rPr>
          <w:rFonts w:ascii="Garamond" w:eastAsia="Times New Roman" w:hAnsi="Garamond" w:cs="Calibri"/>
          <w:color w:val="141414"/>
          <w:sz w:val="28"/>
          <w:szCs w:val="28"/>
        </w:rPr>
        <w:t>th</w:t>
      </w:r>
      <w:r w:rsidRPr="00FD6641">
        <w:rPr>
          <w:rFonts w:ascii="Garamond" w:eastAsia="Times New Roman" w:hAnsi="Garamond" w:cs="Calibri"/>
          <w:color w:val="282828"/>
          <w:sz w:val="28"/>
          <w:szCs w:val="28"/>
        </w:rPr>
        <w:t>e</w:t>
      </w:r>
      <w:r w:rsidRPr="00FD6641">
        <w:rPr>
          <w:rFonts w:ascii="Garamond" w:eastAsia="Times New Roman" w:hAnsi="Garamond" w:cs="Calibri"/>
          <w:color w:val="282828"/>
          <w:spacing w:val="8"/>
          <w:sz w:val="28"/>
          <w:szCs w:val="28"/>
        </w:rPr>
        <w:t xml:space="preserve"> </w:t>
      </w:r>
      <w:r w:rsidRPr="00FD6641">
        <w:rPr>
          <w:rFonts w:ascii="Garamond" w:eastAsia="Times New Roman" w:hAnsi="Garamond" w:cs="Calibri"/>
          <w:color w:val="141414"/>
          <w:w w:val="101"/>
          <w:sz w:val="28"/>
          <w:szCs w:val="28"/>
        </w:rPr>
        <w:t>el</w:t>
      </w:r>
      <w:r w:rsidRPr="00FD6641">
        <w:rPr>
          <w:rFonts w:ascii="Garamond" w:eastAsia="Times New Roman" w:hAnsi="Garamond" w:cs="Calibri"/>
          <w:color w:val="282828"/>
          <w:w w:val="105"/>
          <w:sz w:val="28"/>
          <w:szCs w:val="28"/>
        </w:rPr>
        <w:t>e</w:t>
      </w:r>
      <w:r w:rsidRPr="00FD6641">
        <w:rPr>
          <w:rFonts w:ascii="Garamond" w:eastAsia="Times New Roman" w:hAnsi="Garamond" w:cs="Calibri"/>
          <w:color w:val="141414"/>
          <w:w w:val="101"/>
          <w:sz w:val="28"/>
          <w:szCs w:val="28"/>
        </w:rPr>
        <w:t>men</w:t>
      </w:r>
      <w:r w:rsidRPr="00FD6641">
        <w:rPr>
          <w:rFonts w:ascii="Garamond" w:eastAsia="Times New Roman" w:hAnsi="Garamond" w:cs="Calibri"/>
          <w:color w:val="141414"/>
          <w:spacing w:val="-1"/>
          <w:w w:val="101"/>
          <w:sz w:val="28"/>
          <w:szCs w:val="28"/>
        </w:rPr>
        <w:t>t</w:t>
      </w:r>
      <w:r w:rsidRPr="00FD6641">
        <w:rPr>
          <w:rFonts w:ascii="Garamond" w:eastAsia="Times New Roman" w:hAnsi="Garamond" w:cs="Calibri"/>
          <w:color w:val="282828"/>
          <w:w w:val="83"/>
          <w:sz w:val="28"/>
          <w:szCs w:val="28"/>
        </w:rPr>
        <w:t xml:space="preserve">s. </w:t>
      </w:r>
    </w:p>
    <w:p w:rsidR="00FD6641" w:rsidRPr="00FD6641" w:rsidRDefault="00FD6641" w:rsidP="00910B29">
      <w:pPr>
        <w:spacing w:after="0" w:line="240" w:lineRule="auto"/>
        <w:ind w:firstLine="360"/>
        <w:jc w:val="center"/>
        <w:rPr>
          <w:rFonts w:ascii="Garamond" w:eastAsia="Times New Roman" w:hAnsi="Garamond" w:cs="Calibri"/>
          <w:color w:val="282828"/>
          <w:w w:val="83"/>
          <w:sz w:val="28"/>
          <w:szCs w:val="28"/>
        </w:rPr>
      </w:pPr>
      <w:r w:rsidRPr="00FD6641">
        <w:rPr>
          <w:rFonts w:ascii="Garamond" w:eastAsia="Times New Roman" w:hAnsi="Garamond" w:cs="Calibri"/>
          <w:noProof/>
          <w:color w:val="282828"/>
          <w:w w:val="83"/>
          <w:sz w:val="28"/>
          <w:szCs w:val="28"/>
        </w:rPr>
        <w:drawing>
          <wp:inline distT="0" distB="0" distL="0" distR="0" wp14:anchorId="0A0D788E" wp14:editId="41D68400">
            <wp:extent cx="3226004" cy="3697216"/>
            <wp:effectExtent l="0" t="0" r="0" b="0"/>
            <wp:docPr id="4" name="Picture 26" descr="C:\Users\Peter\AppData\Local\Microsoft\Windows\Temporary Internet Files\Content.Word\Screenshot_20180105-194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er\AppData\Local\Microsoft\Windows\Temporary Internet Files\Content.Word\Screenshot_20180105-194226.png"/>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a:ext>
                      </a:extLst>
                    </a:blip>
                    <a:stretch>
                      <a:fillRect/>
                    </a:stretch>
                  </pic:blipFill>
                  <pic:spPr bwMode="auto">
                    <a:xfrm>
                      <a:off x="0" y="0"/>
                      <a:ext cx="3231487" cy="3703499"/>
                    </a:xfrm>
                    <a:prstGeom prst="rect">
                      <a:avLst/>
                    </a:prstGeom>
                    <a:noFill/>
                    <a:ln>
                      <a:noFill/>
                    </a:ln>
                  </pic:spPr>
                </pic:pic>
              </a:graphicData>
            </a:graphic>
          </wp:inline>
        </w:drawing>
      </w:r>
    </w:p>
    <w:p w:rsidR="00F8449D" w:rsidRPr="00F412EB" w:rsidRDefault="00F8449D" w:rsidP="00F8449D">
      <w:pPr>
        <w:spacing w:after="0"/>
        <w:jc w:val="center"/>
        <w:rPr>
          <w:rFonts w:asciiTheme="majorHAnsi" w:hAnsiTheme="majorHAnsi"/>
          <w:i/>
          <w:sz w:val="24"/>
          <w:szCs w:val="24"/>
        </w:rPr>
      </w:pPr>
      <w:r w:rsidRPr="00F412EB">
        <w:rPr>
          <w:rFonts w:asciiTheme="majorHAnsi" w:hAnsiTheme="majorHAnsi"/>
          <w:i/>
          <w:sz w:val="24"/>
          <w:szCs w:val="24"/>
        </w:rPr>
        <w:t>Two youth from two conflicting communities leading each other during a trust walk exercise.</w:t>
      </w:r>
    </w:p>
    <w:p w:rsidR="00FD6641" w:rsidRPr="00FD6641" w:rsidRDefault="00910B29" w:rsidP="00910B29">
      <w:pPr>
        <w:spacing w:after="0"/>
        <w:ind w:firstLine="360"/>
        <w:jc w:val="center"/>
        <w:rPr>
          <w:rFonts w:ascii="Garamond" w:eastAsia="Times New Roman" w:hAnsi="Garamond" w:cs="Calibri"/>
          <w:b/>
          <w:sz w:val="28"/>
          <w:szCs w:val="28"/>
        </w:rPr>
      </w:pPr>
      <w:r w:rsidRPr="00FD6641">
        <w:rPr>
          <w:rFonts w:ascii="Garamond" w:eastAsia="Times New Roman" w:hAnsi="Garamond" w:cs="Calibri"/>
          <w:b/>
          <w:sz w:val="28"/>
          <w:szCs w:val="28"/>
        </w:rPr>
        <w:t>CHALLENGES</w:t>
      </w:r>
    </w:p>
    <w:p w:rsidR="00FD6641" w:rsidRPr="00910B29" w:rsidRDefault="00910B29" w:rsidP="00910B29">
      <w:pPr>
        <w:numPr>
          <w:ilvl w:val="0"/>
          <w:numId w:val="44"/>
        </w:numPr>
        <w:spacing w:after="0"/>
        <w:ind w:left="0" w:firstLine="360"/>
        <w:contextualSpacing/>
        <w:jc w:val="both"/>
        <w:rPr>
          <w:rFonts w:ascii="Garamond" w:eastAsia="Calibri" w:hAnsi="Garamond" w:cs="Calibri"/>
          <w:sz w:val="28"/>
          <w:szCs w:val="28"/>
          <w:lang w:val="fi-FI"/>
        </w:rPr>
      </w:pPr>
      <w:r>
        <w:rPr>
          <w:rFonts w:ascii="Garamond" w:eastAsia="Calibri" w:hAnsi="Garamond" w:cs="Calibri"/>
          <w:sz w:val="28"/>
          <w:szCs w:val="28"/>
          <w:lang w:val="fi-FI"/>
        </w:rPr>
        <w:t>An o</w:t>
      </w:r>
      <w:r w:rsidR="00FD6641" w:rsidRPr="00910B29">
        <w:rPr>
          <w:rFonts w:ascii="Garamond" w:eastAsia="Calibri" w:hAnsi="Garamond" w:cs="Calibri"/>
          <w:sz w:val="28"/>
          <w:szCs w:val="28"/>
          <w:lang w:val="fi-FI"/>
        </w:rPr>
        <w:t>ver</w:t>
      </w:r>
      <w:r>
        <w:rPr>
          <w:rFonts w:ascii="Garamond" w:eastAsia="Calibri" w:hAnsi="Garamond" w:cs="Calibri"/>
          <w:sz w:val="28"/>
          <w:szCs w:val="28"/>
          <w:lang w:val="fi-FI"/>
        </w:rPr>
        <w:t>wheling numbers of participants:</w:t>
      </w:r>
      <w:r w:rsidR="00FD6641" w:rsidRPr="00910B29">
        <w:rPr>
          <w:rFonts w:ascii="Garamond" w:eastAsia="Calibri" w:hAnsi="Garamond" w:cs="Calibri"/>
          <w:sz w:val="28"/>
          <w:szCs w:val="28"/>
          <w:lang w:val="fi-FI"/>
        </w:rPr>
        <w:t xml:space="preserve"> </w:t>
      </w:r>
      <w:r>
        <w:rPr>
          <w:rFonts w:ascii="Garamond" w:eastAsia="Calibri" w:hAnsi="Garamond" w:cs="Calibri"/>
          <w:sz w:val="28"/>
          <w:szCs w:val="28"/>
          <w:lang w:val="fi-FI"/>
        </w:rPr>
        <w:t>W</w:t>
      </w:r>
      <w:r w:rsidR="00FD6641" w:rsidRPr="00910B29">
        <w:rPr>
          <w:rFonts w:ascii="Garamond" w:eastAsia="Calibri" w:hAnsi="Garamond" w:cs="Calibri"/>
          <w:sz w:val="28"/>
          <w:szCs w:val="28"/>
          <w:lang w:val="fi-FI"/>
        </w:rPr>
        <w:t>e could only manage a maximum of 20 but we were forced to train 25</w:t>
      </w:r>
      <w:r>
        <w:rPr>
          <w:rFonts w:ascii="Garamond" w:eastAsia="Calibri" w:hAnsi="Garamond" w:cs="Calibri"/>
          <w:sz w:val="28"/>
          <w:szCs w:val="28"/>
          <w:lang w:val="fi-FI"/>
        </w:rPr>
        <w:t xml:space="preserve"> </w:t>
      </w:r>
      <w:r w:rsidR="00FD6641" w:rsidRPr="00910B29">
        <w:rPr>
          <w:rFonts w:ascii="Garamond" w:eastAsia="Calibri" w:hAnsi="Garamond" w:cs="Calibri"/>
          <w:sz w:val="28"/>
          <w:szCs w:val="28"/>
          <w:lang w:val="fi-FI"/>
        </w:rPr>
        <w:t>participants per workshop</w:t>
      </w:r>
      <w:r w:rsidR="008D7F13">
        <w:rPr>
          <w:rFonts w:ascii="Garamond" w:eastAsia="Calibri" w:hAnsi="Garamond" w:cs="Calibri"/>
          <w:sz w:val="28"/>
          <w:szCs w:val="28"/>
          <w:lang w:val="fi-FI"/>
        </w:rPr>
        <w:t xml:space="preserve">. </w:t>
      </w:r>
      <w:r w:rsidR="008D7F13" w:rsidRPr="008D7F13">
        <w:rPr>
          <w:rFonts w:ascii="Garamond" w:eastAsia="Calibri" w:hAnsi="Garamond" w:cs="Calibri"/>
          <w:sz w:val="28"/>
          <w:szCs w:val="28"/>
        </w:rPr>
        <w:t>We turn</w:t>
      </w:r>
      <w:r w:rsidR="00D3340D">
        <w:rPr>
          <w:rFonts w:ascii="Garamond" w:eastAsia="Calibri" w:hAnsi="Garamond" w:cs="Calibri"/>
          <w:sz w:val="28"/>
          <w:szCs w:val="28"/>
        </w:rPr>
        <w:t>ed</w:t>
      </w:r>
      <w:r w:rsidR="008D7F13" w:rsidRPr="008D7F13">
        <w:rPr>
          <w:rFonts w:ascii="Garamond" w:eastAsia="Calibri" w:hAnsi="Garamond" w:cs="Calibri"/>
          <w:sz w:val="28"/>
          <w:szCs w:val="28"/>
        </w:rPr>
        <w:t xml:space="preserve"> away </w:t>
      </w:r>
      <w:r w:rsidR="00D3340D">
        <w:rPr>
          <w:rFonts w:ascii="Garamond" w:eastAsia="Calibri" w:hAnsi="Garamond" w:cs="Calibri"/>
          <w:sz w:val="28"/>
          <w:szCs w:val="28"/>
        </w:rPr>
        <w:t xml:space="preserve">many </w:t>
      </w:r>
      <w:r w:rsidR="008D7F13" w:rsidRPr="008D7F13">
        <w:rPr>
          <w:rFonts w:ascii="Garamond" w:eastAsia="Calibri" w:hAnsi="Garamond" w:cs="Calibri"/>
          <w:sz w:val="28"/>
          <w:szCs w:val="28"/>
        </w:rPr>
        <w:t>participant</w:t>
      </w:r>
      <w:r w:rsidR="008D7F13">
        <w:rPr>
          <w:rFonts w:ascii="Garamond" w:eastAsia="Calibri" w:hAnsi="Garamond" w:cs="Calibri"/>
          <w:sz w:val="28"/>
          <w:szCs w:val="28"/>
        </w:rPr>
        <w:t>s</w:t>
      </w:r>
      <w:r w:rsidR="008D7F13" w:rsidRPr="008D7F13">
        <w:rPr>
          <w:rFonts w:ascii="Garamond" w:eastAsia="Calibri" w:hAnsi="Garamond" w:cs="Calibri"/>
          <w:sz w:val="28"/>
          <w:szCs w:val="28"/>
        </w:rPr>
        <w:t xml:space="preserve"> who wanted to join the training.</w:t>
      </w:r>
    </w:p>
    <w:p w:rsidR="00FD6641" w:rsidRPr="00910B29" w:rsidRDefault="00910B29" w:rsidP="00910B29">
      <w:pPr>
        <w:numPr>
          <w:ilvl w:val="0"/>
          <w:numId w:val="44"/>
        </w:numPr>
        <w:spacing w:after="0"/>
        <w:ind w:left="0" w:firstLine="360"/>
        <w:contextualSpacing/>
        <w:jc w:val="both"/>
        <w:rPr>
          <w:rFonts w:ascii="Garamond" w:eastAsia="Calibri" w:hAnsi="Garamond" w:cs="Calibri"/>
          <w:sz w:val="28"/>
          <w:szCs w:val="28"/>
          <w:lang w:val="fi-FI"/>
        </w:rPr>
      </w:pPr>
      <w:r>
        <w:rPr>
          <w:rFonts w:ascii="Garamond" w:eastAsia="Calibri" w:hAnsi="Garamond" w:cs="Calibri"/>
          <w:sz w:val="28"/>
          <w:szCs w:val="28"/>
          <w:lang w:val="fi-FI"/>
        </w:rPr>
        <w:t>Laguage barrier: M</w:t>
      </w:r>
      <w:r w:rsidR="00FD6641" w:rsidRPr="00910B29">
        <w:rPr>
          <w:rFonts w:ascii="Garamond" w:eastAsia="Calibri" w:hAnsi="Garamond" w:cs="Calibri"/>
          <w:sz w:val="28"/>
          <w:szCs w:val="28"/>
          <w:lang w:val="fi-FI"/>
        </w:rPr>
        <w:t>ost of Burundian</w:t>
      </w:r>
      <w:r w:rsidR="00F8449D">
        <w:rPr>
          <w:rFonts w:ascii="Garamond" w:eastAsia="Calibri" w:hAnsi="Garamond" w:cs="Calibri"/>
          <w:sz w:val="28"/>
          <w:szCs w:val="28"/>
          <w:lang w:val="fi-FI"/>
        </w:rPr>
        <w:t>s and Somalis don’t understand E</w:t>
      </w:r>
      <w:r w:rsidR="00FD6641" w:rsidRPr="00910B29">
        <w:rPr>
          <w:rFonts w:ascii="Garamond" w:eastAsia="Calibri" w:hAnsi="Garamond" w:cs="Calibri"/>
          <w:sz w:val="28"/>
          <w:szCs w:val="28"/>
          <w:lang w:val="fi-FI"/>
        </w:rPr>
        <w:t xml:space="preserve">nglish. We managed to get translators but </w:t>
      </w:r>
      <w:r w:rsidR="00F8449D">
        <w:rPr>
          <w:rFonts w:ascii="Garamond" w:eastAsia="Calibri" w:hAnsi="Garamond" w:cs="Calibri"/>
          <w:sz w:val="28"/>
          <w:szCs w:val="28"/>
          <w:lang w:val="fi-FI"/>
        </w:rPr>
        <w:t>translating</w:t>
      </w:r>
      <w:r w:rsidR="00FD6641" w:rsidRPr="00910B29">
        <w:rPr>
          <w:rFonts w:ascii="Garamond" w:eastAsia="Calibri" w:hAnsi="Garamond" w:cs="Calibri"/>
          <w:sz w:val="28"/>
          <w:szCs w:val="28"/>
          <w:lang w:val="fi-FI"/>
        </w:rPr>
        <w:t xml:space="preserve"> was time consuming.</w:t>
      </w:r>
    </w:p>
    <w:p w:rsidR="00FD6641" w:rsidRPr="00910B29" w:rsidRDefault="00FD6641" w:rsidP="00910B29">
      <w:pPr>
        <w:numPr>
          <w:ilvl w:val="0"/>
          <w:numId w:val="44"/>
        </w:numPr>
        <w:tabs>
          <w:tab w:val="left" w:pos="90"/>
        </w:tabs>
        <w:ind w:left="0" w:firstLine="360"/>
        <w:contextualSpacing/>
        <w:jc w:val="both"/>
        <w:rPr>
          <w:rFonts w:ascii="Garamond" w:eastAsia="Calibri" w:hAnsi="Garamond" w:cs="Calibri"/>
          <w:sz w:val="28"/>
          <w:szCs w:val="28"/>
          <w:lang w:val="fi-FI"/>
        </w:rPr>
      </w:pPr>
      <w:r w:rsidRPr="00910B29">
        <w:rPr>
          <w:rFonts w:ascii="Garamond" w:eastAsia="Calibri" w:hAnsi="Garamond" w:cs="Calibri"/>
          <w:sz w:val="28"/>
          <w:szCs w:val="28"/>
          <w:lang w:val="fi-FI"/>
        </w:rPr>
        <w:t xml:space="preserve">The need of more trainings. </w:t>
      </w:r>
    </w:p>
    <w:p w:rsidR="00FD6641" w:rsidRPr="00910B29" w:rsidRDefault="00910B29" w:rsidP="00910B29">
      <w:pPr>
        <w:spacing w:after="0"/>
        <w:ind w:firstLine="360"/>
        <w:jc w:val="center"/>
        <w:rPr>
          <w:rFonts w:ascii="Garamond" w:eastAsia="Times New Roman" w:hAnsi="Garamond" w:cs="Calibri"/>
          <w:b/>
          <w:sz w:val="28"/>
          <w:szCs w:val="28"/>
        </w:rPr>
      </w:pPr>
      <w:r w:rsidRPr="00910B29">
        <w:rPr>
          <w:rFonts w:ascii="Garamond" w:eastAsia="Times New Roman" w:hAnsi="Garamond" w:cs="Calibri"/>
          <w:b/>
          <w:sz w:val="28"/>
          <w:szCs w:val="28"/>
        </w:rPr>
        <w:t>LESSONS LEARNT</w:t>
      </w:r>
    </w:p>
    <w:p w:rsidR="00FD6641" w:rsidRPr="00910B29" w:rsidRDefault="00FD6641" w:rsidP="00910B29">
      <w:pPr>
        <w:spacing w:after="0"/>
        <w:ind w:firstLine="360"/>
        <w:jc w:val="both"/>
        <w:rPr>
          <w:rFonts w:ascii="Garamond" w:eastAsia="Times New Roman" w:hAnsi="Garamond" w:cs="Calibri"/>
          <w:sz w:val="28"/>
          <w:szCs w:val="28"/>
        </w:rPr>
      </w:pPr>
      <w:r w:rsidRPr="00910B29">
        <w:rPr>
          <w:rFonts w:ascii="Garamond" w:eastAsia="Times New Roman" w:hAnsi="Garamond" w:cs="Calibri"/>
          <w:sz w:val="28"/>
          <w:szCs w:val="28"/>
        </w:rPr>
        <w:t>1. Everyone has an inward goodness and if given safe space they can express themselves in a non-violent manner.</w:t>
      </w:r>
    </w:p>
    <w:p w:rsidR="00FD6641" w:rsidRPr="00910B29" w:rsidRDefault="00FD6641" w:rsidP="00910B29">
      <w:pPr>
        <w:spacing w:after="0"/>
        <w:ind w:firstLine="360"/>
        <w:jc w:val="both"/>
        <w:rPr>
          <w:rFonts w:ascii="Garamond" w:eastAsia="Times New Roman" w:hAnsi="Garamond" w:cs="Calibri"/>
          <w:sz w:val="28"/>
          <w:szCs w:val="28"/>
        </w:rPr>
      </w:pPr>
      <w:r w:rsidRPr="00910B29">
        <w:rPr>
          <w:rFonts w:ascii="Garamond" w:eastAsia="Times New Roman" w:hAnsi="Garamond" w:cs="Calibri"/>
          <w:sz w:val="28"/>
          <w:szCs w:val="28"/>
        </w:rPr>
        <w:t xml:space="preserve">2. </w:t>
      </w:r>
      <w:r w:rsidR="00D3340D">
        <w:rPr>
          <w:rFonts w:ascii="Garamond" w:eastAsia="Times New Roman" w:hAnsi="Garamond" w:cs="Calibri"/>
          <w:sz w:val="28"/>
          <w:szCs w:val="28"/>
        </w:rPr>
        <w:t>Youth</w:t>
      </w:r>
      <w:r w:rsidR="0001510A">
        <w:rPr>
          <w:rFonts w:ascii="Garamond" w:eastAsia="Times New Roman" w:hAnsi="Garamond" w:cs="Calibri"/>
          <w:sz w:val="28"/>
          <w:szCs w:val="28"/>
        </w:rPr>
        <w:t>,</w:t>
      </w:r>
      <w:r w:rsidRPr="00910B29">
        <w:rPr>
          <w:rFonts w:ascii="Garamond" w:eastAsia="Times New Roman" w:hAnsi="Garamond" w:cs="Calibri"/>
          <w:sz w:val="28"/>
          <w:szCs w:val="28"/>
        </w:rPr>
        <w:t xml:space="preserve"> like their elders</w:t>
      </w:r>
      <w:r w:rsidR="0001510A">
        <w:rPr>
          <w:rFonts w:ascii="Garamond" w:eastAsia="Times New Roman" w:hAnsi="Garamond" w:cs="Calibri"/>
          <w:sz w:val="28"/>
          <w:szCs w:val="28"/>
        </w:rPr>
        <w:t>,</w:t>
      </w:r>
      <w:r w:rsidRPr="00910B29">
        <w:rPr>
          <w:rFonts w:ascii="Garamond" w:eastAsia="Times New Roman" w:hAnsi="Garamond" w:cs="Calibri"/>
          <w:sz w:val="28"/>
          <w:szCs w:val="28"/>
        </w:rPr>
        <w:t xml:space="preserve"> are involved in conflicts. We can start out realizing a violent reaction is only one way of responding in a conflict. Somewhere in every conflict situation there is the possibility of for a non-violent solution. </w:t>
      </w:r>
    </w:p>
    <w:p w:rsidR="00FD6641" w:rsidRPr="00910B29" w:rsidRDefault="00FD6641" w:rsidP="00910B29">
      <w:pPr>
        <w:spacing w:after="0"/>
        <w:ind w:firstLine="360"/>
        <w:jc w:val="both"/>
        <w:rPr>
          <w:rFonts w:ascii="Garamond" w:eastAsia="Times New Roman" w:hAnsi="Garamond" w:cs="Calibri"/>
          <w:sz w:val="28"/>
          <w:szCs w:val="28"/>
        </w:rPr>
      </w:pPr>
      <w:r w:rsidRPr="00910B29">
        <w:rPr>
          <w:rFonts w:ascii="Garamond" w:eastAsia="Times New Roman" w:hAnsi="Garamond" w:cs="Calibri"/>
          <w:sz w:val="28"/>
          <w:szCs w:val="28"/>
        </w:rPr>
        <w:lastRenderedPageBreak/>
        <w:t>3. Stereotypes and prejudice are common in all refugee communities. To change situations in positive ways, start with ourselves, our attitudes, beliefs, manner of speaking, tone of voice</w:t>
      </w:r>
      <w:r w:rsidR="00D3340D">
        <w:rPr>
          <w:rFonts w:ascii="Garamond" w:eastAsia="Times New Roman" w:hAnsi="Garamond" w:cs="Calibri"/>
          <w:sz w:val="28"/>
          <w:szCs w:val="28"/>
        </w:rPr>
        <w:t>,</w:t>
      </w:r>
      <w:r w:rsidRPr="00910B29">
        <w:rPr>
          <w:rFonts w:ascii="Garamond" w:eastAsia="Times New Roman" w:hAnsi="Garamond" w:cs="Calibri"/>
          <w:sz w:val="28"/>
          <w:szCs w:val="28"/>
        </w:rPr>
        <w:t xml:space="preserve"> and behavior. </w:t>
      </w:r>
    </w:p>
    <w:p w:rsidR="00FD6641" w:rsidRPr="00910B29" w:rsidRDefault="00FD6641" w:rsidP="00910B29">
      <w:pPr>
        <w:spacing w:after="0"/>
        <w:ind w:firstLine="360"/>
        <w:jc w:val="both"/>
        <w:rPr>
          <w:rFonts w:ascii="Garamond" w:eastAsia="Times New Roman" w:hAnsi="Garamond" w:cs="Calibri"/>
          <w:sz w:val="28"/>
          <w:szCs w:val="28"/>
        </w:rPr>
      </w:pPr>
      <w:r w:rsidRPr="00910B29">
        <w:rPr>
          <w:rFonts w:ascii="Garamond" w:eastAsia="Times New Roman" w:hAnsi="Garamond" w:cs="Calibri"/>
          <w:sz w:val="28"/>
          <w:szCs w:val="28"/>
        </w:rPr>
        <w:t>4. Participants understand well when the training is participatory rather than lecture. Non-violent conflict resolution is a skill. It improves with practice and optimistic persistence.</w:t>
      </w:r>
    </w:p>
    <w:p w:rsidR="00FD6641" w:rsidRPr="00FD6641" w:rsidRDefault="00910B29" w:rsidP="00910B29">
      <w:pPr>
        <w:spacing w:after="0"/>
        <w:ind w:firstLine="360"/>
        <w:jc w:val="center"/>
        <w:rPr>
          <w:rFonts w:ascii="Garamond" w:eastAsia="Times New Roman" w:hAnsi="Garamond" w:cs="Calibri"/>
          <w:b/>
          <w:sz w:val="28"/>
          <w:szCs w:val="28"/>
        </w:rPr>
      </w:pPr>
      <w:r w:rsidRPr="00FD6641">
        <w:rPr>
          <w:rFonts w:ascii="Garamond" w:eastAsia="Times New Roman" w:hAnsi="Garamond" w:cs="Calibri"/>
          <w:b/>
          <w:sz w:val="28"/>
          <w:szCs w:val="28"/>
        </w:rPr>
        <w:t>RECOMMENDATIONS</w:t>
      </w:r>
    </w:p>
    <w:p w:rsidR="00C32934" w:rsidRPr="00FD6641" w:rsidRDefault="00FD6641" w:rsidP="00910B29">
      <w:pPr>
        <w:spacing w:after="0"/>
        <w:ind w:firstLine="360"/>
        <w:jc w:val="both"/>
        <w:rPr>
          <w:rFonts w:ascii="Garamond" w:hAnsi="Garamond"/>
          <w:b/>
          <w:bCs/>
          <w:color w:val="000000" w:themeColor="text1"/>
          <w:sz w:val="28"/>
          <w:szCs w:val="28"/>
        </w:rPr>
      </w:pPr>
      <w:r w:rsidRPr="00FD6641">
        <w:rPr>
          <w:rFonts w:ascii="Garamond" w:eastAsia="Times New Roman" w:hAnsi="Garamond" w:cs="Calibri"/>
          <w:b/>
          <w:sz w:val="28"/>
          <w:szCs w:val="28"/>
        </w:rPr>
        <w:tab/>
      </w:r>
      <w:r w:rsidR="008D7F13">
        <w:rPr>
          <w:rFonts w:ascii="Garamond" w:eastAsia="Times New Roman" w:hAnsi="Garamond" w:cs="Calibri"/>
          <w:sz w:val="28"/>
          <w:szCs w:val="28"/>
        </w:rPr>
        <w:t>The</w:t>
      </w:r>
      <w:r w:rsidRPr="00FD6641">
        <w:rPr>
          <w:rFonts w:ascii="Garamond" w:eastAsia="Times New Roman" w:hAnsi="Garamond" w:cs="Calibri"/>
          <w:sz w:val="28"/>
          <w:szCs w:val="28"/>
        </w:rPr>
        <w:t xml:space="preserve"> successfully train</w:t>
      </w:r>
      <w:r w:rsidR="008D7F13">
        <w:rPr>
          <w:rFonts w:ascii="Garamond" w:eastAsia="Times New Roman" w:hAnsi="Garamond" w:cs="Calibri"/>
          <w:sz w:val="28"/>
          <w:szCs w:val="28"/>
        </w:rPr>
        <w:t>ed</w:t>
      </w:r>
      <w:r w:rsidRPr="00FD6641">
        <w:rPr>
          <w:rFonts w:ascii="Garamond" w:eastAsia="Times New Roman" w:hAnsi="Garamond" w:cs="Calibri"/>
          <w:sz w:val="28"/>
          <w:szCs w:val="28"/>
        </w:rPr>
        <w:t xml:space="preserve"> 112 participants</w:t>
      </w:r>
      <w:r w:rsidRPr="00FD6641">
        <w:rPr>
          <w:rFonts w:ascii="Garamond" w:eastAsia="Times New Roman" w:hAnsi="Garamond" w:cs="Calibri"/>
          <w:iCs/>
          <w:sz w:val="28"/>
          <w:szCs w:val="28"/>
        </w:rPr>
        <w:t xml:space="preserve"> have volunteered to share the skills </w:t>
      </w:r>
      <w:r w:rsidR="008D7F13">
        <w:rPr>
          <w:rFonts w:ascii="Garamond" w:eastAsia="Times New Roman" w:hAnsi="Garamond" w:cs="Calibri"/>
          <w:iCs/>
          <w:sz w:val="28"/>
          <w:szCs w:val="28"/>
        </w:rPr>
        <w:t xml:space="preserve">they learned </w:t>
      </w:r>
      <w:r w:rsidRPr="00FD6641">
        <w:rPr>
          <w:rFonts w:ascii="Garamond" w:eastAsia="Times New Roman" w:hAnsi="Garamond" w:cs="Calibri"/>
          <w:iCs/>
          <w:sz w:val="28"/>
          <w:szCs w:val="28"/>
        </w:rPr>
        <w:t xml:space="preserve">in their small communities in the camp. </w:t>
      </w:r>
      <w:r w:rsidRPr="00FD6641">
        <w:rPr>
          <w:rFonts w:ascii="Garamond" w:eastAsia="Times New Roman" w:hAnsi="Garamond" w:cs="Calibri"/>
          <w:sz w:val="28"/>
          <w:szCs w:val="28"/>
        </w:rPr>
        <w:t>As they take their conflict resolution skills with them to implement in their home communities, there is still a</w:t>
      </w:r>
      <w:r w:rsidR="009D5AC8">
        <w:rPr>
          <w:rFonts w:ascii="Garamond" w:eastAsia="Times New Roman" w:hAnsi="Garamond" w:cs="Calibri"/>
          <w:sz w:val="28"/>
          <w:szCs w:val="28"/>
        </w:rPr>
        <w:t xml:space="preserve"> big</w:t>
      </w:r>
      <w:r w:rsidRPr="00FD6641">
        <w:rPr>
          <w:rFonts w:ascii="Garamond" w:eastAsia="Times New Roman" w:hAnsi="Garamond" w:cs="Calibri"/>
          <w:sz w:val="28"/>
          <w:szCs w:val="28"/>
        </w:rPr>
        <w:t xml:space="preserve"> need of doing more basic workshop</w:t>
      </w:r>
      <w:r w:rsidR="008D7F13">
        <w:rPr>
          <w:rFonts w:ascii="Garamond" w:eastAsia="Times New Roman" w:hAnsi="Garamond" w:cs="Calibri"/>
          <w:sz w:val="28"/>
          <w:szCs w:val="28"/>
        </w:rPr>
        <w:t>s</w:t>
      </w:r>
      <w:r w:rsidRPr="00FD6641">
        <w:rPr>
          <w:rFonts w:ascii="Garamond" w:eastAsia="Times New Roman" w:hAnsi="Garamond" w:cs="Calibri"/>
          <w:sz w:val="28"/>
          <w:szCs w:val="28"/>
        </w:rPr>
        <w:t xml:space="preserve"> in the camp. </w:t>
      </w:r>
      <w:r w:rsidR="00190DD8" w:rsidRPr="00190DD8">
        <w:rPr>
          <w:rFonts w:ascii="Garamond" w:eastAsia="Times New Roman" w:hAnsi="Garamond" w:cs="Calibri"/>
          <w:iCs/>
          <w:sz w:val="28"/>
          <w:szCs w:val="28"/>
        </w:rPr>
        <w:t>Our local</w:t>
      </w:r>
      <w:r w:rsidR="00190DD8" w:rsidRPr="00190DD8">
        <w:rPr>
          <w:rFonts w:ascii="Garamond" w:eastAsia="Times New Roman" w:hAnsi="Garamond" w:cs="Calibri"/>
          <w:sz w:val="28"/>
          <w:szCs w:val="28"/>
        </w:rPr>
        <w:t xml:space="preserve"> facilitators will be able to conduct additional workshops as requested and also learn skills in trauma healing in our next phase of the</w:t>
      </w:r>
      <w:r w:rsidR="00190DD8">
        <w:rPr>
          <w:rFonts w:ascii="Garamond" w:eastAsia="Times New Roman" w:hAnsi="Garamond" w:cs="Calibri"/>
          <w:sz w:val="28"/>
          <w:szCs w:val="28"/>
        </w:rPr>
        <w:t>ir</w:t>
      </w:r>
      <w:bookmarkStart w:id="1" w:name="_GoBack"/>
      <w:bookmarkEnd w:id="1"/>
      <w:r w:rsidR="00190DD8" w:rsidRPr="00190DD8">
        <w:rPr>
          <w:rFonts w:ascii="Garamond" w:eastAsia="Times New Roman" w:hAnsi="Garamond" w:cs="Calibri"/>
          <w:sz w:val="28"/>
          <w:szCs w:val="28"/>
        </w:rPr>
        <w:t xml:space="preserve"> training.</w:t>
      </w:r>
    </w:p>
    <w:bookmarkEnd w:id="0"/>
    <w:p w:rsidR="007A66D5" w:rsidRPr="00FD6641" w:rsidRDefault="007A66D5" w:rsidP="00910B29">
      <w:pPr>
        <w:spacing w:after="0"/>
        <w:ind w:firstLine="360"/>
        <w:contextualSpacing/>
        <w:jc w:val="center"/>
        <w:rPr>
          <w:rFonts w:ascii="Garamond" w:eastAsia="Times New Roman" w:hAnsi="Garamond" w:cs="Times New Roman"/>
          <w:b/>
          <w:bCs/>
          <w:color w:val="000000" w:themeColor="text1"/>
          <w:sz w:val="28"/>
          <w:szCs w:val="28"/>
          <w:shd w:val="clear" w:color="auto" w:fill="990000"/>
        </w:rPr>
      </w:pPr>
      <w:r w:rsidRPr="00FD6641">
        <w:rPr>
          <w:rFonts w:ascii="Garamond" w:eastAsia="Times New Roman" w:hAnsi="Garamond" w:cs="Times New Roman"/>
          <w:b/>
          <w:bCs/>
          <w:color w:val="000000" w:themeColor="text1"/>
          <w:sz w:val="28"/>
          <w:szCs w:val="28"/>
          <w:shd w:val="clear" w:color="auto" w:fill="990000"/>
        </w:rPr>
        <w:t>__________________________________________________</w:t>
      </w:r>
    </w:p>
    <w:p w:rsidR="007A66D5" w:rsidRPr="00FD6641" w:rsidRDefault="007A66D5" w:rsidP="00DD65BC">
      <w:pPr>
        <w:spacing w:after="0"/>
        <w:ind w:firstLine="360"/>
        <w:contextualSpacing/>
        <w:jc w:val="both"/>
        <w:rPr>
          <w:rFonts w:ascii="Garamond" w:hAnsi="Garamond"/>
          <w:bCs/>
          <w:color w:val="000000" w:themeColor="text1"/>
          <w:sz w:val="28"/>
          <w:szCs w:val="28"/>
        </w:rPr>
      </w:pPr>
      <w:r w:rsidRPr="00FD6641">
        <w:rPr>
          <w:rFonts w:ascii="Garamond" w:hAnsi="Garamond"/>
          <w:bCs/>
          <w:color w:val="000000" w:themeColor="text1"/>
          <w:sz w:val="28"/>
          <w:szCs w:val="28"/>
        </w:rPr>
        <w:t xml:space="preserve">To be added to or removed from this </w:t>
      </w:r>
      <w:proofErr w:type="spellStart"/>
      <w:r w:rsidRPr="00FD6641">
        <w:rPr>
          <w:rFonts w:ascii="Garamond" w:hAnsi="Garamond"/>
          <w:bCs/>
          <w:color w:val="000000" w:themeColor="text1"/>
          <w:sz w:val="28"/>
          <w:szCs w:val="28"/>
        </w:rPr>
        <w:t>listserve</w:t>
      </w:r>
      <w:proofErr w:type="spellEnd"/>
      <w:r w:rsidRPr="00FD6641">
        <w:rPr>
          <w:rFonts w:ascii="Garamond" w:hAnsi="Garamond"/>
          <w:bCs/>
          <w:color w:val="000000" w:themeColor="text1"/>
          <w:sz w:val="28"/>
          <w:szCs w:val="28"/>
        </w:rPr>
        <w:t xml:space="preserve">, please send your name and email address to </w:t>
      </w:r>
      <w:hyperlink r:id="rId20" w:history="1">
        <w:r w:rsidR="00FC532D" w:rsidRPr="00FD6641">
          <w:rPr>
            <w:rStyle w:val="Hyperlink"/>
            <w:rFonts w:ascii="Garamond" w:hAnsi="Garamond"/>
            <w:bCs/>
            <w:sz w:val="28"/>
            <w:szCs w:val="28"/>
          </w:rPr>
          <w:t>davidzarembka@gmail.com</w:t>
        </w:r>
      </w:hyperlink>
      <w:r w:rsidRPr="00FD6641">
        <w:rPr>
          <w:rFonts w:ascii="Garamond" w:hAnsi="Garamond"/>
          <w:bCs/>
          <w:color w:val="000000" w:themeColor="text1"/>
          <w:sz w:val="28"/>
          <w:szCs w:val="28"/>
        </w:rPr>
        <w:t>.</w:t>
      </w:r>
    </w:p>
    <w:p w:rsidR="007A66D5" w:rsidRPr="00FD6641" w:rsidRDefault="007A66D5" w:rsidP="00DD65BC">
      <w:pPr>
        <w:spacing w:after="0" w:line="240" w:lineRule="auto"/>
        <w:ind w:right="-180" w:firstLine="360"/>
        <w:contextualSpacing/>
        <w:jc w:val="center"/>
        <w:rPr>
          <w:rFonts w:ascii="Garamond" w:eastAsia="Times New Roman" w:hAnsi="Garamond" w:cs="Times New Roman"/>
          <w:b/>
          <w:bCs/>
          <w:color w:val="000000" w:themeColor="text1"/>
          <w:sz w:val="28"/>
          <w:szCs w:val="28"/>
          <w:shd w:val="clear" w:color="auto" w:fill="990000"/>
        </w:rPr>
      </w:pPr>
      <w:r w:rsidRPr="00FD6641">
        <w:rPr>
          <w:rFonts w:ascii="Garamond" w:eastAsia="Times New Roman" w:hAnsi="Garamond" w:cs="Times New Roman"/>
          <w:b/>
          <w:bCs/>
          <w:color w:val="000000" w:themeColor="text1"/>
          <w:sz w:val="28"/>
          <w:szCs w:val="28"/>
          <w:shd w:val="clear" w:color="auto" w:fill="990000"/>
        </w:rPr>
        <w:t>__________________________________________________</w:t>
      </w:r>
    </w:p>
    <w:p w:rsidR="007A66D5" w:rsidRPr="00FD6641" w:rsidRDefault="007A66D5" w:rsidP="00DD65BC">
      <w:pPr>
        <w:ind w:firstLine="360"/>
        <w:contextualSpacing/>
        <w:jc w:val="center"/>
        <w:rPr>
          <w:rFonts w:ascii="Garamond" w:hAnsi="Garamond"/>
          <w:b/>
          <w:bCs/>
          <w:color w:val="000000" w:themeColor="text1"/>
          <w:sz w:val="28"/>
          <w:szCs w:val="28"/>
        </w:rPr>
      </w:pPr>
      <w:r w:rsidRPr="00FD6641">
        <w:rPr>
          <w:rFonts w:ascii="Garamond" w:hAnsi="Garamond"/>
          <w:b/>
          <w:bCs/>
          <w:color w:val="000000" w:themeColor="text1"/>
          <w:sz w:val="28"/>
          <w:szCs w:val="28"/>
        </w:rPr>
        <w:t>DONATE</w:t>
      </w:r>
    </w:p>
    <w:p w:rsidR="00382467" w:rsidRPr="00FD6641" w:rsidRDefault="00382467" w:rsidP="00DD65BC">
      <w:pPr>
        <w:ind w:firstLine="360"/>
        <w:contextualSpacing/>
        <w:jc w:val="center"/>
        <w:rPr>
          <w:rFonts w:ascii="Garamond" w:hAnsi="Garamond"/>
          <w:b/>
          <w:bCs/>
          <w:color w:val="000000" w:themeColor="text1"/>
          <w:sz w:val="28"/>
          <w:szCs w:val="28"/>
        </w:rPr>
      </w:pPr>
      <w:r w:rsidRPr="00FD6641">
        <w:rPr>
          <w:rFonts w:ascii="Garamond" w:hAnsi="Garamond"/>
          <w:b/>
          <w:bCs/>
          <w:color w:val="000000" w:themeColor="text1"/>
          <w:sz w:val="28"/>
          <w:szCs w:val="28"/>
        </w:rPr>
        <w:t>Transforming Community for Social Change (TCSC)</w:t>
      </w:r>
    </w:p>
    <w:p w:rsidR="00217BE9" w:rsidRPr="00FD6641" w:rsidRDefault="00A66352" w:rsidP="00DD65BC">
      <w:pPr>
        <w:ind w:firstLine="360"/>
        <w:contextualSpacing/>
        <w:jc w:val="center"/>
        <w:rPr>
          <w:rFonts w:ascii="Garamond" w:hAnsi="Garamond"/>
          <w:sz w:val="28"/>
          <w:szCs w:val="28"/>
        </w:rPr>
      </w:pPr>
      <w:r w:rsidRPr="00FD6641">
        <w:rPr>
          <w:rFonts w:ascii="Garamond" w:hAnsi="Garamond"/>
          <w:bCs/>
          <w:color w:val="000000" w:themeColor="text1"/>
          <w:sz w:val="28"/>
          <w:szCs w:val="28"/>
        </w:rPr>
        <w:t>For</w:t>
      </w:r>
      <w:r w:rsidR="00896539" w:rsidRPr="00FD6641">
        <w:rPr>
          <w:rFonts w:ascii="Garamond" w:hAnsi="Garamond"/>
          <w:bCs/>
          <w:color w:val="000000" w:themeColor="text1"/>
          <w:sz w:val="28"/>
          <w:szCs w:val="28"/>
        </w:rPr>
        <w:t xml:space="preserve"> </w:t>
      </w:r>
      <w:r w:rsidRPr="00FD6641">
        <w:rPr>
          <w:rFonts w:ascii="Garamond" w:hAnsi="Garamond"/>
          <w:bCs/>
          <w:color w:val="000000" w:themeColor="text1"/>
          <w:sz w:val="28"/>
          <w:szCs w:val="28"/>
        </w:rPr>
        <w:t>“</w:t>
      </w:r>
      <w:r w:rsidR="00896539" w:rsidRPr="00FD6641">
        <w:rPr>
          <w:rFonts w:ascii="Garamond" w:hAnsi="Garamond"/>
          <w:bCs/>
          <w:color w:val="000000" w:themeColor="text1"/>
          <w:sz w:val="28"/>
          <w:szCs w:val="28"/>
        </w:rPr>
        <w:t xml:space="preserve">Ways to </w:t>
      </w:r>
      <w:proofErr w:type="gramStart"/>
      <w:r w:rsidR="00896539" w:rsidRPr="00FD6641">
        <w:rPr>
          <w:rFonts w:ascii="Garamond" w:hAnsi="Garamond"/>
          <w:bCs/>
          <w:color w:val="000000" w:themeColor="text1"/>
          <w:sz w:val="28"/>
          <w:szCs w:val="28"/>
        </w:rPr>
        <w:t>Donate</w:t>
      </w:r>
      <w:proofErr w:type="gramEnd"/>
      <w:r w:rsidRPr="00FD6641">
        <w:rPr>
          <w:rFonts w:ascii="Garamond" w:hAnsi="Garamond"/>
          <w:bCs/>
          <w:color w:val="000000" w:themeColor="text1"/>
          <w:sz w:val="28"/>
          <w:szCs w:val="28"/>
        </w:rPr>
        <w:t>”</w:t>
      </w:r>
      <w:r w:rsidR="00896539" w:rsidRPr="00FD6641">
        <w:rPr>
          <w:rFonts w:ascii="Garamond" w:hAnsi="Garamond"/>
          <w:bCs/>
          <w:color w:val="000000" w:themeColor="text1"/>
          <w:sz w:val="28"/>
          <w:szCs w:val="28"/>
        </w:rPr>
        <w:t xml:space="preserve"> go to </w:t>
      </w:r>
      <w:hyperlink r:id="rId21" w:history="1">
        <w:r w:rsidR="00D614E1" w:rsidRPr="00F833BF">
          <w:rPr>
            <w:rStyle w:val="Hyperlink"/>
            <w:rFonts w:ascii="Garamond" w:hAnsi="Garamond"/>
            <w:sz w:val="28"/>
            <w:szCs w:val="28"/>
          </w:rPr>
          <w:t>https://transformingcommunityforsocialchange.wordpress.com/donate-2/</w:t>
        </w:r>
      </w:hyperlink>
    </w:p>
    <w:p w:rsidR="007A66D5" w:rsidRPr="00FD6641" w:rsidRDefault="007A66D5" w:rsidP="00DD65BC">
      <w:pPr>
        <w:ind w:firstLine="360"/>
        <w:contextualSpacing/>
        <w:jc w:val="center"/>
        <w:rPr>
          <w:rFonts w:ascii="Garamond" w:eastAsia="Times New Roman" w:hAnsi="Garamond" w:cs="Times New Roman"/>
          <w:b/>
          <w:bCs/>
          <w:color w:val="000000" w:themeColor="text1"/>
          <w:sz w:val="28"/>
          <w:szCs w:val="28"/>
          <w:shd w:val="clear" w:color="auto" w:fill="990000"/>
        </w:rPr>
      </w:pPr>
      <w:r w:rsidRPr="00FD6641">
        <w:rPr>
          <w:rFonts w:ascii="Garamond" w:eastAsia="Times New Roman" w:hAnsi="Garamond" w:cs="Times New Roman"/>
          <w:b/>
          <w:bCs/>
          <w:color w:val="000000" w:themeColor="text1"/>
          <w:sz w:val="28"/>
          <w:szCs w:val="28"/>
          <w:shd w:val="clear" w:color="auto" w:fill="990000"/>
        </w:rPr>
        <w:t>__________________________________________________</w:t>
      </w:r>
    </w:p>
    <w:p w:rsidR="007A66D5" w:rsidRPr="00FD6641" w:rsidRDefault="007A66D5" w:rsidP="00DD65BC">
      <w:pPr>
        <w:ind w:firstLine="360"/>
        <w:contextualSpacing/>
        <w:jc w:val="both"/>
        <w:rPr>
          <w:rFonts w:ascii="Garamond" w:hAnsi="Garamond"/>
          <w:bCs/>
          <w:color w:val="000000" w:themeColor="text1"/>
          <w:sz w:val="28"/>
          <w:szCs w:val="28"/>
        </w:rPr>
      </w:pPr>
      <w:r w:rsidRPr="00FD6641">
        <w:rPr>
          <w:rFonts w:ascii="Garamond" w:hAnsi="Garamond"/>
          <w:bCs/>
          <w:color w:val="000000" w:themeColor="text1"/>
          <w:sz w:val="28"/>
          <w:szCs w:val="28"/>
        </w:rPr>
        <w:t>From 1998 to 2016, David Zarembka was the Coordinator of the African Great Lakes Initiative of the Friends Peace Teams. He continues his peacemaking work in East Africa with Transforming Communit</w:t>
      </w:r>
      <w:r w:rsidR="009D5AC8">
        <w:rPr>
          <w:rFonts w:ascii="Garamond" w:hAnsi="Garamond"/>
          <w:bCs/>
          <w:color w:val="000000" w:themeColor="text1"/>
          <w:sz w:val="28"/>
          <w:szCs w:val="28"/>
        </w:rPr>
        <w:t>y</w:t>
      </w:r>
      <w:r w:rsidRPr="00FD6641">
        <w:rPr>
          <w:rFonts w:ascii="Garamond" w:hAnsi="Garamond"/>
          <w:bCs/>
          <w:color w:val="000000" w:themeColor="text1"/>
          <w:sz w:val="28"/>
          <w:szCs w:val="28"/>
        </w:rPr>
        <w:t xml:space="preserve"> for Social Change (TCSC) and Friends Church Peace Team (FCPT). He has been involved with East and Central Africa since 1964 when he taught Rwandan refugees in Tanzania. David is married to Gladys </w:t>
      </w:r>
      <w:proofErr w:type="spellStart"/>
      <w:r w:rsidRPr="00FD6641">
        <w:rPr>
          <w:rFonts w:ascii="Garamond" w:hAnsi="Garamond"/>
          <w:bCs/>
          <w:color w:val="000000" w:themeColor="text1"/>
          <w:sz w:val="28"/>
          <w:szCs w:val="28"/>
        </w:rPr>
        <w:t>Kamonya</w:t>
      </w:r>
      <w:proofErr w:type="spellEnd"/>
      <w:r w:rsidRPr="00FD6641">
        <w:rPr>
          <w:rFonts w:ascii="Garamond" w:hAnsi="Garamond"/>
          <w:bCs/>
          <w:color w:val="000000" w:themeColor="text1"/>
          <w:sz w:val="28"/>
          <w:szCs w:val="28"/>
        </w:rPr>
        <w:t xml:space="preserve"> and lives in western Kenya. David is the author of </w:t>
      </w:r>
      <w:r w:rsidRPr="00FD6641">
        <w:rPr>
          <w:rFonts w:ascii="Garamond" w:hAnsi="Garamond"/>
          <w:bCs/>
          <w:i/>
          <w:color w:val="000000" w:themeColor="text1"/>
          <w:sz w:val="28"/>
          <w:szCs w:val="28"/>
        </w:rPr>
        <w:t>A Peace of Africa: Reflections on Life in the Great Lakes Region.</w:t>
      </w:r>
      <w:r w:rsidR="008A07F9" w:rsidRPr="00FD6641">
        <w:rPr>
          <w:rFonts w:ascii="Garamond" w:hAnsi="Garamond"/>
          <w:bCs/>
          <w:color w:val="000000" w:themeColor="text1"/>
          <w:sz w:val="28"/>
          <w:szCs w:val="28"/>
        </w:rPr>
        <w:t xml:space="preserve"> He is an analys</w:t>
      </w:r>
      <w:r w:rsidR="0095607C" w:rsidRPr="00FD6641">
        <w:rPr>
          <w:rFonts w:ascii="Garamond" w:hAnsi="Garamond"/>
          <w:bCs/>
          <w:color w:val="000000" w:themeColor="text1"/>
          <w:sz w:val="28"/>
          <w:szCs w:val="28"/>
        </w:rPr>
        <w:t>t on eastern Africa</w:t>
      </w:r>
      <w:r w:rsidR="00ED7D80" w:rsidRPr="00FD6641">
        <w:rPr>
          <w:rFonts w:ascii="Garamond" w:hAnsi="Garamond"/>
          <w:bCs/>
          <w:color w:val="000000" w:themeColor="text1"/>
          <w:sz w:val="28"/>
          <w:szCs w:val="28"/>
        </w:rPr>
        <w:t xml:space="preserve"> issues</w:t>
      </w:r>
      <w:r w:rsidR="0095607C" w:rsidRPr="00FD6641">
        <w:rPr>
          <w:rFonts w:ascii="Garamond" w:hAnsi="Garamond"/>
          <w:bCs/>
          <w:color w:val="000000" w:themeColor="text1"/>
          <w:sz w:val="28"/>
          <w:szCs w:val="28"/>
        </w:rPr>
        <w:t xml:space="preserve"> for TVC News in Lagos, Nigeria.</w:t>
      </w:r>
    </w:p>
    <w:p w:rsidR="007A66D5" w:rsidRPr="00FD6641" w:rsidRDefault="007A66D5" w:rsidP="00DD65BC">
      <w:pPr>
        <w:spacing w:after="0" w:line="240" w:lineRule="auto"/>
        <w:ind w:right="-180" w:firstLine="360"/>
        <w:contextualSpacing/>
        <w:jc w:val="center"/>
        <w:rPr>
          <w:rFonts w:ascii="Garamond" w:eastAsia="Times New Roman" w:hAnsi="Garamond" w:cs="Times New Roman"/>
          <w:b/>
          <w:bCs/>
          <w:color w:val="000000" w:themeColor="text1"/>
          <w:sz w:val="28"/>
          <w:szCs w:val="28"/>
          <w:shd w:val="clear" w:color="auto" w:fill="990000"/>
        </w:rPr>
      </w:pPr>
      <w:r w:rsidRPr="00FD6641">
        <w:rPr>
          <w:rFonts w:ascii="Garamond" w:eastAsia="Times New Roman" w:hAnsi="Garamond" w:cs="Times New Roman"/>
          <w:b/>
          <w:bCs/>
          <w:color w:val="000000" w:themeColor="text1"/>
          <w:sz w:val="28"/>
          <w:szCs w:val="28"/>
          <w:shd w:val="clear" w:color="auto" w:fill="990000"/>
        </w:rPr>
        <w:t>__________________________________________________</w:t>
      </w:r>
    </w:p>
    <w:p w:rsidR="007A66D5" w:rsidRPr="00FD6641" w:rsidRDefault="007A66D5" w:rsidP="00DD65BC">
      <w:pPr>
        <w:spacing w:after="0" w:line="240" w:lineRule="auto"/>
        <w:ind w:firstLine="360"/>
        <w:contextualSpacing/>
        <w:jc w:val="center"/>
        <w:rPr>
          <w:rFonts w:ascii="Garamond" w:hAnsi="Garamond"/>
          <w:bCs/>
          <w:color w:val="000000" w:themeColor="text1"/>
          <w:sz w:val="28"/>
          <w:szCs w:val="28"/>
        </w:rPr>
      </w:pPr>
      <w:r w:rsidRPr="00FD6641">
        <w:rPr>
          <w:rFonts w:ascii="Garamond" w:hAnsi="Garamond"/>
          <w:bCs/>
          <w:color w:val="000000" w:themeColor="text1"/>
          <w:sz w:val="28"/>
          <w:szCs w:val="28"/>
        </w:rPr>
        <w:t>David Zarembka</w:t>
      </w:r>
    </w:p>
    <w:p w:rsidR="007A66D5" w:rsidRPr="00FD6641" w:rsidRDefault="007A66D5" w:rsidP="00DD65BC">
      <w:pPr>
        <w:spacing w:after="0" w:line="240" w:lineRule="auto"/>
        <w:ind w:firstLine="360"/>
        <w:contextualSpacing/>
        <w:jc w:val="center"/>
        <w:rPr>
          <w:rFonts w:ascii="Garamond" w:hAnsi="Garamond"/>
          <w:bCs/>
          <w:color w:val="000000" w:themeColor="text1"/>
          <w:sz w:val="28"/>
          <w:szCs w:val="28"/>
        </w:rPr>
      </w:pPr>
      <w:r w:rsidRPr="00FD6641">
        <w:rPr>
          <w:rFonts w:ascii="Garamond" w:hAnsi="Garamond"/>
          <w:bCs/>
          <w:color w:val="000000" w:themeColor="text1"/>
          <w:sz w:val="28"/>
          <w:szCs w:val="28"/>
        </w:rPr>
        <w:t>Transforming Communit</w:t>
      </w:r>
      <w:r w:rsidR="00340785" w:rsidRPr="00FD6641">
        <w:rPr>
          <w:rFonts w:ascii="Garamond" w:hAnsi="Garamond"/>
          <w:bCs/>
          <w:color w:val="000000" w:themeColor="text1"/>
          <w:sz w:val="28"/>
          <w:szCs w:val="28"/>
        </w:rPr>
        <w:t>y</w:t>
      </w:r>
      <w:r w:rsidRPr="00FD6641">
        <w:rPr>
          <w:rFonts w:ascii="Garamond" w:hAnsi="Garamond"/>
          <w:bCs/>
          <w:color w:val="000000" w:themeColor="text1"/>
          <w:sz w:val="28"/>
          <w:szCs w:val="28"/>
        </w:rPr>
        <w:t xml:space="preserve"> for Social Change (TCSC)</w:t>
      </w:r>
    </w:p>
    <w:p w:rsidR="007A66D5" w:rsidRPr="00FD6641" w:rsidRDefault="007A66D5" w:rsidP="00DD65BC">
      <w:pPr>
        <w:spacing w:after="0" w:line="240" w:lineRule="auto"/>
        <w:ind w:firstLine="360"/>
        <w:contextualSpacing/>
        <w:jc w:val="center"/>
        <w:rPr>
          <w:rFonts w:ascii="Garamond" w:hAnsi="Garamond"/>
          <w:bCs/>
          <w:color w:val="000000" w:themeColor="text1"/>
          <w:sz w:val="28"/>
          <w:szCs w:val="28"/>
        </w:rPr>
      </w:pPr>
      <w:r w:rsidRPr="00FD6641">
        <w:rPr>
          <w:rFonts w:ascii="Garamond" w:hAnsi="Garamond"/>
          <w:bCs/>
          <w:color w:val="000000" w:themeColor="text1"/>
          <w:sz w:val="28"/>
          <w:szCs w:val="28"/>
        </w:rPr>
        <w:t>Phone 254 (0)726 590 783</w:t>
      </w:r>
      <w:r w:rsidRPr="00FD6641">
        <w:rPr>
          <w:rFonts w:ascii="Garamond" w:hAnsi="Garamond"/>
          <w:bCs/>
          <w:color w:val="000000" w:themeColor="text1"/>
          <w:sz w:val="28"/>
          <w:szCs w:val="28"/>
        </w:rPr>
        <w:br/>
        <w:t>Reports from Kenya: www.davidzarembka.com/</w:t>
      </w:r>
    </w:p>
    <w:p w:rsidR="007A66D5" w:rsidRPr="00FD6641" w:rsidRDefault="007A66D5" w:rsidP="00DD65BC">
      <w:pPr>
        <w:spacing w:after="0" w:line="240" w:lineRule="auto"/>
        <w:ind w:firstLine="360"/>
        <w:contextualSpacing/>
        <w:jc w:val="center"/>
        <w:rPr>
          <w:rFonts w:ascii="Garamond" w:hAnsi="Garamond"/>
          <w:bCs/>
          <w:color w:val="000000" w:themeColor="text1"/>
          <w:sz w:val="28"/>
          <w:szCs w:val="28"/>
          <w:u w:val="single"/>
        </w:rPr>
      </w:pPr>
      <w:r w:rsidRPr="00FD6641">
        <w:rPr>
          <w:rFonts w:ascii="Garamond" w:hAnsi="Garamond"/>
          <w:bCs/>
          <w:color w:val="000000" w:themeColor="text1"/>
          <w:sz w:val="28"/>
          <w:szCs w:val="28"/>
        </w:rPr>
        <w:t xml:space="preserve">Email: </w:t>
      </w:r>
      <w:hyperlink r:id="rId22" w:history="1">
        <w:r w:rsidR="00ED7D80" w:rsidRPr="00FD6641">
          <w:rPr>
            <w:rStyle w:val="Hyperlink"/>
            <w:rFonts w:ascii="Garamond" w:hAnsi="Garamond"/>
            <w:bCs/>
            <w:sz w:val="28"/>
            <w:szCs w:val="28"/>
          </w:rPr>
          <w:t>davidzarembka@gmail.com</w:t>
        </w:r>
      </w:hyperlink>
    </w:p>
    <w:p w:rsidR="00ED7D80" w:rsidRPr="00FD6641" w:rsidRDefault="00ED7D80" w:rsidP="00DD65BC">
      <w:pPr>
        <w:spacing w:after="0" w:line="240" w:lineRule="auto"/>
        <w:ind w:firstLine="360"/>
        <w:contextualSpacing/>
        <w:jc w:val="center"/>
        <w:rPr>
          <w:rFonts w:ascii="Garamond" w:hAnsi="Garamond"/>
          <w:bCs/>
          <w:color w:val="000000" w:themeColor="text1"/>
          <w:sz w:val="28"/>
          <w:szCs w:val="28"/>
        </w:rPr>
      </w:pPr>
      <w:r w:rsidRPr="00FD6641">
        <w:rPr>
          <w:rFonts w:ascii="Garamond" w:hAnsi="Garamond"/>
          <w:bCs/>
          <w:color w:val="000000" w:themeColor="text1"/>
          <w:sz w:val="28"/>
          <w:szCs w:val="28"/>
        </w:rPr>
        <w:lastRenderedPageBreak/>
        <w:t xml:space="preserve">Webpage: </w:t>
      </w:r>
      <w:hyperlink r:id="rId23" w:tgtFrame="_blank" w:history="1">
        <w:r w:rsidR="00D614E1">
          <w:rPr>
            <w:rStyle w:val="Hyperlink"/>
            <w:rFonts w:ascii="Garamond" w:hAnsi="Garamond"/>
            <w:bCs/>
            <w:sz w:val="28"/>
            <w:szCs w:val="28"/>
          </w:rPr>
          <w:t>transformingcommunity</w:t>
        </w:r>
        <w:r w:rsidRPr="00FD6641">
          <w:rPr>
            <w:rStyle w:val="Hyperlink"/>
            <w:rFonts w:ascii="Garamond" w:hAnsi="Garamond"/>
            <w:bCs/>
            <w:sz w:val="28"/>
            <w:szCs w:val="28"/>
          </w:rPr>
          <w:t>forsocialchange.wordpress.com/</w:t>
        </w:r>
      </w:hyperlink>
    </w:p>
    <w:p w:rsidR="007A66D5" w:rsidRPr="00FD6641" w:rsidRDefault="007A66D5" w:rsidP="00DD65BC">
      <w:pPr>
        <w:spacing w:after="0" w:line="240" w:lineRule="auto"/>
        <w:ind w:right="-180" w:firstLine="360"/>
        <w:contextualSpacing/>
        <w:jc w:val="center"/>
        <w:rPr>
          <w:rFonts w:ascii="Garamond" w:eastAsia="Times New Roman" w:hAnsi="Garamond" w:cs="Times New Roman"/>
          <w:b/>
          <w:bCs/>
          <w:color w:val="000000" w:themeColor="text1"/>
          <w:sz w:val="28"/>
          <w:szCs w:val="28"/>
          <w:shd w:val="clear" w:color="auto" w:fill="990000"/>
        </w:rPr>
      </w:pPr>
      <w:r w:rsidRPr="00FD6641">
        <w:rPr>
          <w:rFonts w:ascii="Garamond" w:eastAsia="Times New Roman" w:hAnsi="Garamond" w:cs="Times New Roman"/>
          <w:b/>
          <w:bCs/>
          <w:color w:val="000000" w:themeColor="text1"/>
          <w:sz w:val="28"/>
          <w:szCs w:val="28"/>
          <w:shd w:val="clear" w:color="auto" w:fill="990000"/>
        </w:rPr>
        <w:t>__________________________________________________</w:t>
      </w:r>
    </w:p>
    <w:p w:rsidR="007A66D5" w:rsidRPr="00FD6641" w:rsidRDefault="007A66D5" w:rsidP="00DD65BC">
      <w:pPr>
        <w:ind w:firstLine="360"/>
        <w:contextualSpacing/>
        <w:jc w:val="both"/>
        <w:rPr>
          <w:rFonts w:ascii="Garamond" w:hAnsi="Garamond"/>
          <w:bCs/>
          <w:color w:val="000000" w:themeColor="text1"/>
          <w:sz w:val="28"/>
          <w:szCs w:val="28"/>
        </w:rPr>
      </w:pPr>
    </w:p>
    <w:p w:rsidR="00E5486A" w:rsidRPr="00FD6641" w:rsidRDefault="00E5486A" w:rsidP="00DD65BC">
      <w:pPr>
        <w:ind w:firstLine="360"/>
        <w:contextualSpacing/>
        <w:jc w:val="both"/>
        <w:rPr>
          <w:rFonts w:ascii="Garamond" w:hAnsi="Garamond"/>
          <w:color w:val="000000" w:themeColor="text1"/>
          <w:sz w:val="28"/>
          <w:szCs w:val="28"/>
        </w:rPr>
      </w:pPr>
    </w:p>
    <w:sectPr w:rsidR="00E5486A" w:rsidRPr="00FD6641" w:rsidSect="00E53ADB">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641" w:rsidRDefault="00FD6641">
      <w:pPr>
        <w:spacing w:after="0" w:line="240" w:lineRule="auto"/>
      </w:pPr>
      <w:r>
        <w:separator/>
      </w:r>
    </w:p>
  </w:endnote>
  <w:endnote w:type="continuationSeparator" w:id="0">
    <w:p w:rsidR="00FD6641" w:rsidRDefault="00FD6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641" w:rsidRDefault="00FD66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641" w:rsidRDefault="00FD6641">
      <w:pPr>
        <w:spacing w:after="0" w:line="240" w:lineRule="auto"/>
      </w:pPr>
      <w:r>
        <w:separator/>
      </w:r>
    </w:p>
  </w:footnote>
  <w:footnote w:type="continuationSeparator" w:id="0">
    <w:p w:rsidR="00FD6641" w:rsidRDefault="00FD6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641" w:rsidRDefault="00FD66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78C"/>
    <w:multiLevelType w:val="hybridMultilevel"/>
    <w:tmpl w:val="7BF2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5553B"/>
    <w:multiLevelType w:val="hybridMultilevel"/>
    <w:tmpl w:val="BE8EE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95EC4"/>
    <w:multiLevelType w:val="hybridMultilevel"/>
    <w:tmpl w:val="924A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62804"/>
    <w:multiLevelType w:val="hybridMultilevel"/>
    <w:tmpl w:val="3AEE1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170344"/>
    <w:multiLevelType w:val="hybridMultilevel"/>
    <w:tmpl w:val="F53EF04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1F3C02"/>
    <w:multiLevelType w:val="hybridMultilevel"/>
    <w:tmpl w:val="A25C407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3B363E2"/>
    <w:multiLevelType w:val="hybridMultilevel"/>
    <w:tmpl w:val="7FF2EE7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2E56E0"/>
    <w:multiLevelType w:val="hybridMultilevel"/>
    <w:tmpl w:val="366C5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750F3F"/>
    <w:multiLevelType w:val="hybridMultilevel"/>
    <w:tmpl w:val="BCB8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B6253"/>
    <w:multiLevelType w:val="hybridMultilevel"/>
    <w:tmpl w:val="8F4AA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E02DB7"/>
    <w:multiLevelType w:val="hybridMultilevel"/>
    <w:tmpl w:val="1A244B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B3A33E0"/>
    <w:multiLevelType w:val="hybridMultilevel"/>
    <w:tmpl w:val="97B8D4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BA6637A"/>
    <w:multiLevelType w:val="hybridMultilevel"/>
    <w:tmpl w:val="27787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ED6DD0"/>
    <w:multiLevelType w:val="hybridMultilevel"/>
    <w:tmpl w:val="067C0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7133DC"/>
    <w:multiLevelType w:val="hybridMultilevel"/>
    <w:tmpl w:val="F4E80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001994"/>
    <w:multiLevelType w:val="hybridMultilevel"/>
    <w:tmpl w:val="E070CA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6F1DB0"/>
    <w:multiLevelType w:val="hybridMultilevel"/>
    <w:tmpl w:val="22347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250A0B"/>
    <w:multiLevelType w:val="hybridMultilevel"/>
    <w:tmpl w:val="DD5E0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C90892"/>
    <w:multiLevelType w:val="hybridMultilevel"/>
    <w:tmpl w:val="CE08A14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C869FB"/>
    <w:multiLevelType w:val="hybridMultilevel"/>
    <w:tmpl w:val="0D58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824B24"/>
    <w:multiLevelType w:val="hybridMultilevel"/>
    <w:tmpl w:val="D0722ACE"/>
    <w:lvl w:ilvl="0" w:tplc="04090001">
      <w:start w:val="1"/>
      <w:numFmt w:val="bullet"/>
      <w:lvlText w:val=""/>
      <w:lvlJc w:val="left"/>
      <w:pPr>
        <w:ind w:left="1630" w:hanging="360"/>
      </w:pPr>
      <w:rPr>
        <w:rFonts w:ascii="Symbol" w:hAnsi="Symbol" w:hint="default"/>
      </w:rPr>
    </w:lvl>
    <w:lvl w:ilvl="1" w:tplc="04090003" w:tentative="1">
      <w:start w:val="1"/>
      <w:numFmt w:val="bullet"/>
      <w:lvlText w:val="o"/>
      <w:lvlJc w:val="left"/>
      <w:pPr>
        <w:ind w:left="2350" w:hanging="360"/>
      </w:pPr>
      <w:rPr>
        <w:rFonts w:ascii="Courier New" w:hAnsi="Courier New" w:cs="Courier New" w:hint="default"/>
      </w:rPr>
    </w:lvl>
    <w:lvl w:ilvl="2" w:tplc="04090005" w:tentative="1">
      <w:start w:val="1"/>
      <w:numFmt w:val="bullet"/>
      <w:lvlText w:val=""/>
      <w:lvlJc w:val="left"/>
      <w:pPr>
        <w:ind w:left="3070" w:hanging="360"/>
      </w:pPr>
      <w:rPr>
        <w:rFonts w:ascii="Wingdings" w:hAnsi="Wingdings" w:hint="default"/>
      </w:rPr>
    </w:lvl>
    <w:lvl w:ilvl="3" w:tplc="04090001" w:tentative="1">
      <w:start w:val="1"/>
      <w:numFmt w:val="bullet"/>
      <w:lvlText w:val=""/>
      <w:lvlJc w:val="left"/>
      <w:pPr>
        <w:ind w:left="3790" w:hanging="360"/>
      </w:pPr>
      <w:rPr>
        <w:rFonts w:ascii="Symbol" w:hAnsi="Symbol" w:hint="default"/>
      </w:rPr>
    </w:lvl>
    <w:lvl w:ilvl="4" w:tplc="04090003" w:tentative="1">
      <w:start w:val="1"/>
      <w:numFmt w:val="bullet"/>
      <w:lvlText w:val="o"/>
      <w:lvlJc w:val="left"/>
      <w:pPr>
        <w:ind w:left="4510" w:hanging="360"/>
      </w:pPr>
      <w:rPr>
        <w:rFonts w:ascii="Courier New" w:hAnsi="Courier New" w:cs="Courier New" w:hint="default"/>
      </w:rPr>
    </w:lvl>
    <w:lvl w:ilvl="5" w:tplc="04090005" w:tentative="1">
      <w:start w:val="1"/>
      <w:numFmt w:val="bullet"/>
      <w:lvlText w:val=""/>
      <w:lvlJc w:val="left"/>
      <w:pPr>
        <w:ind w:left="5230" w:hanging="360"/>
      </w:pPr>
      <w:rPr>
        <w:rFonts w:ascii="Wingdings" w:hAnsi="Wingdings" w:hint="default"/>
      </w:rPr>
    </w:lvl>
    <w:lvl w:ilvl="6" w:tplc="04090001" w:tentative="1">
      <w:start w:val="1"/>
      <w:numFmt w:val="bullet"/>
      <w:lvlText w:val=""/>
      <w:lvlJc w:val="left"/>
      <w:pPr>
        <w:ind w:left="5950" w:hanging="360"/>
      </w:pPr>
      <w:rPr>
        <w:rFonts w:ascii="Symbol" w:hAnsi="Symbol" w:hint="default"/>
      </w:rPr>
    </w:lvl>
    <w:lvl w:ilvl="7" w:tplc="04090003" w:tentative="1">
      <w:start w:val="1"/>
      <w:numFmt w:val="bullet"/>
      <w:lvlText w:val="o"/>
      <w:lvlJc w:val="left"/>
      <w:pPr>
        <w:ind w:left="6670" w:hanging="360"/>
      </w:pPr>
      <w:rPr>
        <w:rFonts w:ascii="Courier New" w:hAnsi="Courier New" w:cs="Courier New" w:hint="default"/>
      </w:rPr>
    </w:lvl>
    <w:lvl w:ilvl="8" w:tplc="04090005" w:tentative="1">
      <w:start w:val="1"/>
      <w:numFmt w:val="bullet"/>
      <w:lvlText w:val=""/>
      <w:lvlJc w:val="left"/>
      <w:pPr>
        <w:ind w:left="7390" w:hanging="360"/>
      </w:pPr>
      <w:rPr>
        <w:rFonts w:ascii="Wingdings" w:hAnsi="Wingdings" w:hint="default"/>
      </w:rPr>
    </w:lvl>
  </w:abstractNum>
  <w:abstractNum w:abstractNumId="21">
    <w:nsid w:val="41AE7E56"/>
    <w:multiLevelType w:val="hybridMultilevel"/>
    <w:tmpl w:val="DCC40D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7071FAD"/>
    <w:multiLevelType w:val="hybridMultilevel"/>
    <w:tmpl w:val="F2F66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933730C"/>
    <w:multiLevelType w:val="hybridMultilevel"/>
    <w:tmpl w:val="DEA61A12"/>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A4E4BAC"/>
    <w:multiLevelType w:val="hybridMultilevel"/>
    <w:tmpl w:val="CABAB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4B0722FF"/>
    <w:multiLevelType w:val="hybridMultilevel"/>
    <w:tmpl w:val="84007A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4B942375"/>
    <w:multiLevelType w:val="hybridMultilevel"/>
    <w:tmpl w:val="D2F0C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C331172"/>
    <w:multiLevelType w:val="hybridMultilevel"/>
    <w:tmpl w:val="E07CB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00D4B18"/>
    <w:multiLevelType w:val="hybridMultilevel"/>
    <w:tmpl w:val="4F18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EB004B"/>
    <w:multiLevelType w:val="hybridMultilevel"/>
    <w:tmpl w:val="C21E9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706305"/>
    <w:multiLevelType w:val="hybridMultilevel"/>
    <w:tmpl w:val="07464D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DF3FCC"/>
    <w:multiLevelType w:val="hybridMultilevel"/>
    <w:tmpl w:val="C64CFAE6"/>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32">
    <w:nsid w:val="63CC4908"/>
    <w:multiLevelType w:val="hybridMultilevel"/>
    <w:tmpl w:val="1004E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9606028"/>
    <w:multiLevelType w:val="hybridMultilevel"/>
    <w:tmpl w:val="1EE6E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9DE3B8A"/>
    <w:multiLevelType w:val="hybridMultilevel"/>
    <w:tmpl w:val="B726D7B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5">
    <w:nsid w:val="6AC95FA1"/>
    <w:multiLevelType w:val="hybridMultilevel"/>
    <w:tmpl w:val="B7689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D0E6E31"/>
    <w:multiLevelType w:val="hybridMultilevel"/>
    <w:tmpl w:val="2676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9A5A19"/>
    <w:multiLevelType w:val="multilevel"/>
    <w:tmpl w:val="7B665A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2F444B8"/>
    <w:multiLevelType w:val="hybridMultilevel"/>
    <w:tmpl w:val="BED8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F1156B"/>
    <w:multiLevelType w:val="hybridMultilevel"/>
    <w:tmpl w:val="E0A4A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78874F5"/>
    <w:multiLevelType w:val="hybridMultilevel"/>
    <w:tmpl w:val="3D1A7B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8DC63BB"/>
    <w:multiLevelType w:val="hybridMultilevel"/>
    <w:tmpl w:val="B00C40B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2">
    <w:nsid w:val="7F1A54BB"/>
    <w:multiLevelType w:val="hybridMultilevel"/>
    <w:tmpl w:val="BA5A9D7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7FBC1961"/>
    <w:multiLevelType w:val="hybridMultilevel"/>
    <w:tmpl w:val="875A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1"/>
  </w:num>
  <w:num w:numId="4">
    <w:abstractNumId w:val="0"/>
  </w:num>
  <w:num w:numId="5">
    <w:abstractNumId w:val="43"/>
  </w:num>
  <w:num w:numId="6">
    <w:abstractNumId w:val="2"/>
  </w:num>
  <w:num w:numId="7">
    <w:abstractNumId w:val="39"/>
  </w:num>
  <w:num w:numId="8">
    <w:abstractNumId w:val="14"/>
  </w:num>
  <w:num w:numId="9">
    <w:abstractNumId w:val="4"/>
  </w:num>
  <w:num w:numId="10">
    <w:abstractNumId w:val="18"/>
  </w:num>
  <w:num w:numId="11">
    <w:abstractNumId w:val="6"/>
  </w:num>
  <w:num w:numId="12">
    <w:abstractNumId w:val="40"/>
  </w:num>
  <w:num w:numId="13">
    <w:abstractNumId w:val="15"/>
  </w:num>
  <w:num w:numId="14">
    <w:abstractNumId w:val="5"/>
  </w:num>
  <w:num w:numId="15">
    <w:abstractNumId w:val="10"/>
  </w:num>
  <w:num w:numId="16">
    <w:abstractNumId w:val="12"/>
  </w:num>
  <w:num w:numId="17">
    <w:abstractNumId w:val="24"/>
  </w:num>
  <w:num w:numId="18">
    <w:abstractNumId w:val="9"/>
  </w:num>
  <w:num w:numId="19">
    <w:abstractNumId w:val="19"/>
  </w:num>
  <w:num w:numId="20">
    <w:abstractNumId w:val="33"/>
  </w:num>
  <w:num w:numId="21">
    <w:abstractNumId w:val="22"/>
  </w:num>
  <w:num w:numId="22">
    <w:abstractNumId w:val="29"/>
  </w:num>
  <w:num w:numId="23">
    <w:abstractNumId w:val="28"/>
  </w:num>
  <w:num w:numId="24">
    <w:abstractNumId w:val="32"/>
  </w:num>
  <w:num w:numId="25">
    <w:abstractNumId w:val="13"/>
  </w:num>
  <w:num w:numId="26">
    <w:abstractNumId w:val="42"/>
  </w:num>
  <w:num w:numId="27">
    <w:abstractNumId w:val="30"/>
  </w:num>
  <w:num w:numId="28">
    <w:abstractNumId w:val="34"/>
  </w:num>
  <w:num w:numId="29">
    <w:abstractNumId w:val="41"/>
  </w:num>
  <w:num w:numId="30">
    <w:abstractNumId w:val="8"/>
  </w:num>
  <w:num w:numId="31">
    <w:abstractNumId w:val="26"/>
  </w:num>
  <w:num w:numId="32">
    <w:abstractNumId w:val="35"/>
  </w:num>
  <w:num w:numId="33">
    <w:abstractNumId w:val="27"/>
  </w:num>
  <w:num w:numId="34">
    <w:abstractNumId w:val="16"/>
  </w:num>
  <w:num w:numId="35">
    <w:abstractNumId w:val="3"/>
  </w:num>
  <w:num w:numId="36">
    <w:abstractNumId w:val="17"/>
  </w:num>
  <w:num w:numId="37">
    <w:abstractNumId w:val="7"/>
  </w:num>
  <w:num w:numId="38">
    <w:abstractNumId w:val="25"/>
  </w:num>
  <w:num w:numId="39">
    <w:abstractNumId w:val="37"/>
  </w:num>
  <w:num w:numId="40">
    <w:abstractNumId w:val="31"/>
  </w:num>
  <w:num w:numId="41">
    <w:abstractNumId w:val="36"/>
  </w:num>
  <w:num w:numId="42">
    <w:abstractNumId w:val="20"/>
  </w:num>
  <w:num w:numId="43">
    <w:abstractNumId w:val="38"/>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6D5"/>
    <w:rsid w:val="00012355"/>
    <w:rsid w:val="00012A82"/>
    <w:rsid w:val="0001510A"/>
    <w:rsid w:val="00023E1E"/>
    <w:rsid w:val="00024924"/>
    <w:rsid w:val="00027FB3"/>
    <w:rsid w:val="00032F5B"/>
    <w:rsid w:val="0003436D"/>
    <w:rsid w:val="0006287A"/>
    <w:rsid w:val="000717B0"/>
    <w:rsid w:val="00083247"/>
    <w:rsid w:val="00087F5D"/>
    <w:rsid w:val="000962C5"/>
    <w:rsid w:val="000A3021"/>
    <w:rsid w:val="000A4246"/>
    <w:rsid w:val="000D046E"/>
    <w:rsid w:val="000D2B70"/>
    <w:rsid w:val="000D5750"/>
    <w:rsid w:val="000F5D5E"/>
    <w:rsid w:val="001034BF"/>
    <w:rsid w:val="00103541"/>
    <w:rsid w:val="0011342B"/>
    <w:rsid w:val="0012327D"/>
    <w:rsid w:val="0013030F"/>
    <w:rsid w:val="00145DA7"/>
    <w:rsid w:val="00152ACA"/>
    <w:rsid w:val="00153B06"/>
    <w:rsid w:val="001729FB"/>
    <w:rsid w:val="00172AC9"/>
    <w:rsid w:val="00172F0D"/>
    <w:rsid w:val="00175D01"/>
    <w:rsid w:val="00180811"/>
    <w:rsid w:val="0018282B"/>
    <w:rsid w:val="001860B1"/>
    <w:rsid w:val="00190DD8"/>
    <w:rsid w:val="00197F0A"/>
    <w:rsid w:val="001A19A7"/>
    <w:rsid w:val="001A540F"/>
    <w:rsid w:val="001B6717"/>
    <w:rsid w:val="001C5F72"/>
    <w:rsid w:val="001D23A3"/>
    <w:rsid w:val="001E24F0"/>
    <w:rsid w:val="001E4725"/>
    <w:rsid w:val="001F1218"/>
    <w:rsid w:val="001F2956"/>
    <w:rsid w:val="00211964"/>
    <w:rsid w:val="00217BE9"/>
    <w:rsid w:val="002344A1"/>
    <w:rsid w:val="00254492"/>
    <w:rsid w:val="00274F5E"/>
    <w:rsid w:val="00285503"/>
    <w:rsid w:val="0029151F"/>
    <w:rsid w:val="00296DFC"/>
    <w:rsid w:val="00297354"/>
    <w:rsid w:val="002B1E89"/>
    <w:rsid w:val="002C5965"/>
    <w:rsid w:val="002D0D57"/>
    <w:rsid w:val="002D31E8"/>
    <w:rsid w:val="002F05C9"/>
    <w:rsid w:val="002F07D7"/>
    <w:rsid w:val="00306CC9"/>
    <w:rsid w:val="00317C72"/>
    <w:rsid w:val="003203F0"/>
    <w:rsid w:val="00325693"/>
    <w:rsid w:val="0033474A"/>
    <w:rsid w:val="00336147"/>
    <w:rsid w:val="00340785"/>
    <w:rsid w:val="00340E7D"/>
    <w:rsid w:val="00347120"/>
    <w:rsid w:val="00371D63"/>
    <w:rsid w:val="00382467"/>
    <w:rsid w:val="00385068"/>
    <w:rsid w:val="00390BEC"/>
    <w:rsid w:val="003B2885"/>
    <w:rsid w:val="003B4185"/>
    <w:rsid w:val="003B7102"/>
    <w:rsid w:val="003D4AFF"/>
    <w:rsid w:val="003D72B4"/>
    <w:rsid w:val="003E1BC4"/>
    <w:rsid w:val="003F5610"/>
    <w:rsid w:val="003F781D"/>
    <w:rsid w:val="0040089A"/>
    <w:rsid w:val="00433AEB"/>
    <w:rsid w:val="00441DCA"/>
    <w:rsid w:val="00446972"/>
    <w:rsid w:val="0045062E"/>
    <w:rsid w:val="00451785"/>
    <w:rsid w:val="00453C20"/>
    <w:rsid w:val="00461DCA"/>
    <w:rsid w:val="004647CC"/>
    <w:rsid w:val="00465111"/>
    <w:rsid w:val="00474DE9"/>
    <w:rsid w:val="00480F60"/>
    <w:rsid w:val="004852C8"/>
    <w:rsid w:val="00486658"/>
    <w:rsid w:val="0049261D"/>
    <w:rsid w:val="004946ED"/>
    <w:rsid w:val="004A418E"/>
    <w:rsid w:val="004A4868"/>
    <w:rsid w:val="004B527A"/>
    <w:rsid w:val="004C2594"/>
    <w:rsid w:val="004D2DCD"/>
    <w:rsid w:val="004D4FED"/>
    <w:rsid w:val="004D560E"/>
    <w:rsid w:val="00506FD3"/>
    <w:rsid w:val="005267FD"/>
    <w:rsid w:val="00527D3A"/>
    <w:rsid w:val="0053241F"/>
    <w:rsid w:val="00533464"/>
    <w:rsid w:val="00535455"/>
    <w:rsid w:val="00542C16"/>
    <w:rsid w:val="00557208"/>
    <w:rsid w:val="005741D4"/>
    <w:rsid w:val="00583115"/>
    <w:rsid w:val="005A481F"/>
    <w:rsid w:val="005A48DA"/>
    <w:rsid w:val="005A5A8A"/>
    <w:rsid w:val="005E1AD0"/>
    <w:rsid w:val="006041E3"/>
    <w:rsid w:val="0060491D"/>
    <w:rsid w:val="0060606F"/>
    <w:rsid w:val="00607D2E"/>
    <w:rsid w:val="00612A12"/>
    <w:rsid w:val="00641470"/>
    <w:rsid w:val="00644863"/>
    <w:rsid w:val="00666917"/>
    <w:rsid w:val="006808B8"/>
    <w:rsid w:val="00694ADB"/>
    <w:rsid w:val="006B6FE6"/>
    <w:rsid w:val="006D1A01"/>
    <w:rsid w:val="006D1F1A"/>
    <w:rsid w:val="006F11CF"/>
    <w:rsid w:val="006F30B3"/>
    <w:rsid w:val="007063CD"/>
    <w:rsid w:val="007073AF"/>
    <w:rsid w:val="007263F6"/>
    <w:rsid w:val="0072797F"/>
    <w:rsid w:val="00737238"/>
    <w:rsid w:val="007437FB"/>
    <w:rsid w:val="007447F5"/>
    <w:rsid w:val="00745F5B"/>
    <w:rsid w:val="00753E57"/>
    <w:rsid w:val="007677B8"/>
    <w:rsid w:val="00767F7E"/>
    <w:rsid w:val="00772683"/>
    <w:rsid w:val="00773CD7"/>
    <w:rsid w:val="00783414"/>
    <w:rsid w:val="00784A4E"/>
    <w:rsid w:val="00787867"/>
    <w:rsid w:val="007A66D5"/>
    <w:rsid w:val="007A6C8F"/>
    <w:rsid w:val="007B5114"/>
    <w:rsid w:val="007C1206"/>
    <w:rsid w:val="007D3662"/>
    <w:rsid w:val="007E297F"/>
    <w:rsid w:val="007E49D3"/>
    <w:rsid w:val="007E662D"/>
    <w:rsid w:val="007F6844"/>
    <w:rsid w:val="008045DC"/>
    <w:rsid w:val="00815C6B"/>
    <w:rsid w:val="0082378D"/>
    <w:rsid w:val="00831C9D"/>
    <w:rsid w:val="00845AD9"/>
    <w:rsid w:val="00852683"/>
    <w:rsid w:val="008661DD"/>
    <w:rsid w:val="0088415D"/>
    <w:rsid w:val="00886FC3"/>
    <w:rsid w:val="00896539"/>
    <w:rsid w:val="008A07F9"/>
    <w:rsid w:val="008A3BAC"/>
    <w:rsid w:val="008A68F4"/>
    <w:rsid w:val="008A7B72"/>
    <w:rsid w:val="008D1813"/>
    <w:rsid w:val="008D7F13"/>
    <w:rsid w:val="008F3BFD"/>
    <w:rsid w:val="008F5449"/>
    <w:rsid w:val="008F5E00"/>
    <w:rsid w:val="009039E1"/>
    <w:rsid w:val="00910B29"/>
    <w:rsid w:val="00934441"/>
    <w:rsid w:val="00943101"/>
    <w:rsid w:val="00943118"/>
    <w:rsid w:val="009559D0"/>
    <w:rsid w:val="0095607C"/>
    <w:rsid w:val="00957AA7"/>
    <w:rsid w:val="009719B0"/>
    <w:rsid w:val="00982198"/>
    <w:rsid w:val="009A41BD"/>
    <w:rsid w:val="009B29FE"/>
    <w:rsid w:val="009C445B"/>
    <w:rsid w:val="009D5AC8"/>
    <w:rsid w:val="009D6020"/>
    <w:rsid w:val="009E3DDF"/>
    <w:rsid w:val="009E7CCB"/>
    <w:rsid w:val="009F266C"/>
    <w:rsid w:val="009F7FFE"/>
    <w:rsid w:val="00A12A66"/>
    <w:rsid w:val="00A13DAC"/>
    <w:rsid w:val="00A15E47"/>
    <w:rsid w:val="00A23693"/>
    <w:rsid w:val="00A616F7"/>
    <w:rsid w:val="00A61F1B"/>
    <w:rsid w:val="00A66352"/>
    <w:rsid w:val="00A75120"/>
    <w:rsid w:val="00A818E0"/>
    <w:rsid w:val="00A92744"/>
    <w:rsid w:val="00A968C9"/>
    <w:rsid w:val="00AA30D5"/>
    <w:rsid w:val="00AA46E9"/>
    <w:rsid w:val="00AA5FE6"/>
    <w:rsid w:val="00AD11D9"/>
    <w:rsid w:val="00AF1D08"/>
    <w:rsid w:val="00B217A7"/>
    <w:rsid w:val="00B30050"/>
    <w:rsid w:val="00B31815"/>
    <w:rsid w:val="00B36E7A"/>
    <w:rsid w:val="00B45442"/>
    <w:rsid w:val="00B547B3"/>
    <w:rsid w:val="00B634F9"/>
    <w:rsid w:val="00B73B86"/>
    <w:rsid w:val="00B8142B"/>
    <w:rsid w:val="00B849D8"/>
    <w:rsid w:val="00B92C11"/>
    <w:rsid w:val="00BA3F67"/>
    <w:rsid w:val="00BB4E32"/>
    <w:rsid w:val="00BC1517"/>
    <w:rsid w:val="00BE0405"/>
    <w:rsid w:val="00BE2F82"/>
    <w:rsid w:val="00BE4EED"/>
    <w:rsid w:val="00BF02C1"/>
    <w:rsid w:val="00BF0F00"/>
    <w:rsid w:val="00BF275D"/>
    <w:rsid w:val="00BF4F33"/>
    <w:rsid w:val="00C077F8"/>
    <w:rsid w:val="00C1055D"/>
    <w:rsid w:val="00C12C7E"/>
    <w:rsid w:val="00C12D47"/>
    <w:rsid w:val="00C32934"/>
    <w:rsid w:val="00C51835"/>
    <w:rsid w:val="00C727BE"/>
    <w:rsid w:val="00C949A8"/>
    <w:rsid w:val="00C96115"/>
    <w:rsid w:val="00CB3BEE"/>
    <w:rsid w:val="00CC13A4"/>
    <w:rsid w:val="00CD6EA3"/>
    <w:rsid w:val="00D036F0"/>
    <w:rsid w:val="00D03FC4"/>
    <w:rsid w:val="00D22456"/>
    <w:rsid w:val="00D3340D"/>
    <w:rsid w:val="00D35B65"/>
    <w:rsid w:val="00D446B3"/>
    <w:rsid w:val="00D614E1"/>
    <w:rsid w:val="00D806B7"/>
    <w:rsid w:val="00DA2739"/>
    <w:rsid w:val="00DB69B7"/>
    <w:rsid w:val="00DD153D"/>
    <w:rsid w:val="00DD65BC"/>
    <w:rsid w:val="00DE3CCB"/>
    <w:rsid w:val="00DF5165"/>
    <w:rsid w:val="00DF71F6"/>
    <w:rsid w:val="00DF742F"/>
    <w:rsid w:val="00E00A68"/>
    <w:rsid w:val="00E11427"/>
    <w:rsid w:val="00E52A69"/>
    <w:rsid w:val="00E53ADB"/>
    <w:rsid w:val="00E5486A"/>
    <w:rsid w:val="00E732B5"/>
    <w:rsid w:val="00E87241"/>
    <w:rsid w:val="00E90152"/>
    <w:rsid w:val="00EA0066"/>
    <w:rsid w:val="00EA3816"/>
    <w:rsid w:val="00EC1A28"/>
    <w:rsid w:val="00EC66B5"/>
    <w:rsid w:val="00ED7D80"/>
    <w:rsid w:val="00EF2DF2"/>
    <w:rsid w:val="00EF3CBD"/>
    <w:rsid w:val="00EF3D26"/>
    <w:rsid w:val="00F412EB"/>
    <w:rsid w:val="00F415FF"/>
    <w:rsid w:val="00F65A9B"/>
    <w:rsid w:val="00F8449D"/>
    <w:rsid w:val="00F8749D"/>
    <w:rsid w:val="00F96094"/>
    <w:rsid w:val="00FB1110"/>
    <w:rsid w:val="00FB7478"/>
    <w:rsid w:val="00FC3E4D"/>
    <w:rsid w:val="00FC3EC7"/>
    <w:rsid w:val="00FC532D"/>
    <w:rsid w:val="00FC62FC"/>
    <w:rsid w:val="00FD152E"/>
    <w:rsid w:val="00FD63BA"/>
    <w:rsid w:val="00FD6641"/>
    <w:rsid w:val="00FE202B"/>
    <w:rsid w:val="00FF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517"/>
  </w:style>
  <w:style w:type="paragraph" w:styleId="Heading1">
    <w:name w:val="heading 1"/>
    <w:basedOn w:val="Normal"/>
    <w:next w:val="Normal"/>
    <w:link w:val="Heading1Char"/>
    <w:uiPriority w:val="9"/>
    <w:qFormat/>
    <w:rsid w:val="004D4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D4F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4F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6641"/>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FD6641"/>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D664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D6641"/>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D6641"/>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FD6641"/>
    <w:pPr>
      <w:tabs>
        <w:tab w:val="num" w:pos="6480"/>
      </w:tabs>
      <w:spacing w:before="240" w:after="60" w:line="240" w:lineRule="auto"/>
      <w:ind w:left="6480" w:hanging="72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F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D4F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D4FED"/>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4D4FED"/>
    <w:pPr>
      <w:spacing w:line="240" w:lineRule="auto"/>
    </w:pPr>
    <w:rPr>
      <w:b/>
      <w:bCs/>
      <w:color w:val="4F81BD" w:themeColor="accent1"/>
      <w:sz w:val="18"/>
      <w:szCs w:val="18"/>
    </w:rPr>
  </w:style>
  <w:style w:type="character" w:styleId="Emphasis">
    <w:name w:val="Emphasis"/>
    <w:basedOn w:val="DefaultParagraphFont"/>
    <w:uiPriority w:val="20"/>
    <w:qFormat/>
    <w:rsid w:val="004D4FED"/>
    <w:rPr>
      <w:i/>
      <w:iCs/>
    </w:rPr>
  </w:style>
  <w:style w:type="paragraph" w:styleId="ListParagraph">
    <w:name w:val="List Paragraph"/>
    <w:basedOn w:val="Normal"/>
    <w:uiPriority w:val="34"/>
    <w:qFormat/>
    <w:rsid w:val="004D4FED"/>
    <w:pPr>
      <w:ind w:left="720"/>
      <w:contextualSpacing/>
    </w:pPr>
  </w:style>
  <w:style w:type="character" w:styleId="Hyperlink">
    <w:name w:val="Hyperlink"/>
    <w:basedOn w:val="DefaultParagraphFont"/>
    <w:uiPriority w:val="99"/>
    <w:unhideWhenUsed/>
    <w:rsid w:val="007A66D5"/>
    <w:rPr>
      <w:color w:val="0000FF" w:themeColor="hyperlink"/>
      <w:u w:val="single"/>
    </w:rPr>
  </w:style>
  <w:style w:type="paragraph" w:styleId="Header">
    <w:name w:val="header"/>
    <w:basedOn w:val="Normal"/>
    <w:link w:val="HeaderChar"/>
    <w:uiPriority w:val="99"/>
    <w:unhideWhenUsed/>
    <w:rsid w:val="007A6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6D5"/>
  </w:style>
  <w:style w:type="paragraph" w:styleId="Footer">
    <w:name w:val="footer"/>
    <w:basedOn w:val="Normal"/>
    <w:link w:val="FooterChar"/>
    <w:uiPriority w:val="99"/>
    <w:unhideWhenUsed/>
    <w:rsid w:val="007A6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6D5"/>
  </w:style>
  <w:style w:type="paragraph" w:styleId="BalloonText">
    <w:name w:val="Balloon Text"/>
    <w:basedOn w:val="Normal"/>
    <w:link w:val="BalloonTextChar"/>
    <w:uiPriority w:val="99"/>
    <w:semiHidden/>
    <w:unhideWhenUsed/>
    <w:rsid w:val="007A6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6D5"/>
    <w:rPr>
      <w:rFonts w:ascii="Tahoma" w:hAnsi="Tahoma" w:cs="Tahoma"/>
      <w:sz w:val="16"/>
      <w:szCs w:val="16"/>
    </w:rPr>
  </w:style>
  <w:style w:type="character" w:styleId="FollowedHyperlink">
    <w:name w:val="FollowedHyperlink"/>
    <w:basedOn w:val="DefaultParagraphFont"/>
    <w:uiPriority w:val="99"/>
    <w:semiHidden/>
    <w:unhideWhenUsed/>
    <w:rsid w:val="00896539"/>
    <w:rPr>
      <w:color w:val="800080" w:themeColor="followedHyperlink"/>
      <w:u w:val="single"/>
    </w:rPr>
  </w:style>
  <w:style w:type="character" w:styleId="PageNumber">
    <w:name w:val="page number"/>
    <w:basedOn w:val="DefaultParagraphFont"/>
    <w:semiHidden/>
    <w:rsid w:val="00347120"/>
  </w:style>
  <w:style w:type="character" w:customStyle="1" w:styleId="Heading4Char">
    <w:name w:val="Heading 4 Char"/>
    <w:basedOn w:val="DefaultParagraphFont"/>
    <w:link w:val="Heading4"/>
    <w:uiPriority w:val="9"/>
    <w:semiHidden/>
    <w:rsid w:val="00FD6641"/>
    <w:rPr>
      <w:rFonts w:eastAsia="Times New Roman"/>
      <w:b/>
      <w:bCs/>
      <w:sz w:val="28"/>
      <w:szCs w:val="28"/>
    </w:rPr>
  </w:style>
  <w:style w:type="character" w:customStyle="1" w:styleId="Heading5Char">
    <w:name w:val="Heading 5 Char"/>
    <w:basedOn w:val="DefaultParagraphFont"/>
    <w:link w:val="Heading5"/>
    <w:uiPriority w:val="9"/>
    <w:semiHidden/>
    <w:rsid w:val="00FD664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FD664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D6641"/>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D6641"/>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D6641"/>
    <w:rPr>
      <w:rFonts w:ascii="Cambria" w:eastAsia="Times New Roman" w:hAnsi="Cambria" w:cs="Times New Roman"/>
    </w:rPr>
  </w:style>
  <w:style w:type="numbering" w:customStyle="1" w:styleId="NoList1">
    <w:name w:val="No List1"/>
    <w:next w:val="NoList"/>
    <w:uiPriority w:val="99"/>
    <w:semiHidden/>
    <w:unhideWhenUsed/>
    <w:rsid w:val="00FD6641"/>
  </w:style>
  <w:style w:type="paragraph" w:styleId="NormalWeb">
    <w:name w:val="Normal (Web)"/>
    <w:basedOn w:val="Normal"/>
    <w:uiPriority w:val="99"/>
    <w:unhideWhenUsed/>
    <w:rsid w:val="00FD664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D6641"/>
    <w:pPr>
      <w:spacing w:after="0" w:line="240" w:lineRule="auto"/>
    </w:pPr>
    <w:rPr>
      <w:rFonts w:eastAsia="Times New Roman"/>
    </w:rPr>
  </w:style>
  <w:style w:type="character" w:customStyle="1" w:styleId="NoSpacingChar">
    <w:name w:val="No Spacing Char"/>
    <w:basedOn w:val="DefaultParagraphFont"/>
    <w:link w:val="NoSpacing"/>
    <w:uiPriority w:val="1"/>
    <w:rsid w:val="00FD6641"/>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517"/>
  </w:style>
  <w:style w:type="paragraph" w:styleId="Heading1">
    <w:name w:val="heading 1"/>
    <w:basedOn w:val="Normal"/>
    <w:next w:val="Normal"/>
    <w:link w:val="Heading1Char"/>
    <w:uiPriority w:val="9"/>
    <w:qFormat/>
    <w:rsid w:val="004D4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D4F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4F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6641"/>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FD6641"/>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D664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D6641"/>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D6641"/>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FD6641"/>
    <w:pPr>
      <w:tabs>
        <w:tab w:val="num" w:pos="6480"/>
      </w:tabs>
      <w:spacing w:before="240" w:after="60" w:line="240" w:lineRule="auto"/>
      <w:ind w:left="6480" w:hanging="72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F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D4F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D4FED"/>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4D4FED"/>
    <w:pPr>
      <w:spacing w:line="240" w:lineRule="auto"/>
    </w:pPr>
    <w:rPr>
      <w:b/>
      <w:bCs/>
      <w:color w:val="4F81BD" w:themeColor="accent1"/>
      <w:sz w:val="18"/>
      <w:szCs w:val="18"/>
    </w:rPr>
  </w:style>
  <w:style w:type="character" w:styleId="Emphasis">
    <w:name w:val="Emphasis"/>
    <w:basedOn w:val="DefaultParagraphFont"/>
    <w:uiPriority w:val="20"/>
    <w:qFormat/>
    <w:rsid w:val="004D4FED"/>
    <w:rPr>
      <w:i/>
      <w:iCs/>
    </w:rPr>
  </w:style>
  <w:style w:type="paragraph" w:styleId="ListParagraph">
    <w:name w:val="List Paragraph"/>
    <w:basedOn w:val="Normal"/>
    <w:uiPriority w:val="34"/>
    <w:qFormat/>
    <w:rsid w:val="004D4FED"/>
    <w:pPr>
      <w:ind w:left="720"/>
      <w:contextualSpacing/>
    </w:pPr>
  </w:style>
  <w:style w:type="character" w:styleId="Hyperlink">
    <w:name w:val="Hyperlink"/>
    <w:basedOn w:val="DefaultParagraphFont"/>
    <w:uiPriority w:val="99"/>
    <w:unhideWhenUsed/>
    <w:rsid w:val="007A66D5"/>
    <w:rPr>
      <w:color w:val="0000FF" w:themeColor="hyperlink"/>
      <w:u w:val="single"/>
    </w:rPr>
  </w:style>
  <w:style w:type="paragraph" w:styleId="Header">
    <w:name w:val="header"/>
    <w:basedOn w:val="Normal"/>
    <w:link w:val="HeaderChar"/>
    <w:uiPriority w:val="99"/>
    <w:unhideWhenUsed/>
    <w:rsid w:val="007A6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6D5"/>
  </w:style>
  <w:style w:type="paragraph" w:styleId="Footer">
    <w:name w:val="footer"/>
    <w:basedOn w:val="Normal"/>
    <w:link w:val="FooterChar"/>
    <w:uiPriority w:val="99"/>
    <w:unhideWhenUsed/>
    <w:rsid w:val="007A6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6D5"/>
  </w:style>
  <w:style w:type="paragraph" w:styleId="BalloonText">
    <w:name w:val="Balloon Text"/>
    <w:basedOn w:val="Normal"/>
    <w:link w:val="BalloonTextChar"/>
    <w:uiPriority w:val="99"/>
    <w:semiHidden/>
    <w:unhideWhenUsed/>
    <w:rsid w:val="007A6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6D5"/>
    <w:rPr>
      <w:rFonts w:ascii="Tahoma" w:hAnsi="Tahoma" w:cs="Tahoma"/>
      <w:sz w:val="16"/>
      <w:szCs w:val="16"/>
    </w:rPr>
  </w:style>
  <w:style w:type="character" w:styleId="FollowedHyperlink">
    <w:name w:val="FollowedHyperlink"/>
    <w:basedOn w:val="DefaultParagraphFont"/>
    <w:uiPriority w:val="99"/>
    <w:semiHidden/>
    <w:unhideWhenUsed/>
    <w:rsid w:val="00896539"/>
    <w:rPr>
      <w:color w:val="800080" w:themeColor="followedHyperlink"/>
      <w:u w:val="single"/>
    </w:rPr>
  </w:style>
  <w:style w:type="character" w:styleId="PageNumber">
    <w:name w:val="page number"/>
    <w:basedOn w:val="DefaultParagraphFont"/>
    <w:semiHidden/>
    <w:rsid w:val="00347120"/>
  </w:style>
  <w:style w:type="character" w:customStyle="1" w:styleId="Heading4Char">
    <w:name w:val="Heading 4 Char"/>
    <w:basedOn w:val="DefaultParagraphFont"/>
    <w:link w:val="Heading4"/>
    <w:uiPriority w:val="9"/>
    <w:semiHidden/>
    <w:rsid w:val="00FD6641"/>
    <w:rPr>
      <w:rFonts w:eastAsia="Times New Roman"/>
      <w:b/>
      <w:bCs/>
      <w:sz w:val="28"/>
      <w:szCs w:val="28"/>
    </w:rPr>
  </w:style>
  <w:style w:type="character" w:customStyle="1" w:styleId="Heading5Char">
    <w:name w:val="Heading 5 Char"/>
    <w:basedOn w:val="DefaultParagraphFont"/>
    <w:link w:val="Heading5"/>
    <w:uiPriority w:val="9"/>
    <w:semiHidden/>
    <w:rsid w:val="00FD664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FD664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D6641"/>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D6641"/>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D6641"/>
    <w:rPr>
      <w:rFonts w:ascii="Cambria" w:eastAsia="Times New Roman" w:hAnsi="Cambria" w:cs="Times New Roman"/>
    </w:rPr>
  </w:style>
  <w:style w:type="numbering" w:customStyle="1" w:styleId="NoList1">
    <w:name w:val="No List1"/>
    <w:next w:val="NoList"/>
    <w:uiPriority w:val="99"/>
    <w:semiHidden/>
    <w:unhideWhenUsed/>
    <w:rsid w:val="00FD6641"/>
  </w:style>
  <w:style w:type="paragraph" w:styleId="NormalWeb">
    <w:name w:val="Normal (Web)"/>
    <w:basedOn w:val="Normal"/>
    <w:uiPriority w:val="99"/>
    <w:unhideWhenUsed/>
    <w:rsid w:val="00FD664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D6641"/>
    <w:pPr>
      <w:spacing w:after="0" w:line="240" w:lineRule="auto"/>
    </w:pPr>
    <w:rPr>
      <w:rFonts w:eastAsia="Times New Roman"/>
    </w:rPr>
  </w:style>
  <w:style w:type="character" w:customStyle="1" w:styleId="NoSpacingChar">
    <w:name w:val="No Spacing Char"/>
    <w:basedOn w:val="DefaultParagraphFont"/>
    <w:link w:val="NoSpacing"/>
    <w:uiPriority w:val="1"/>
    <w:rsid w:val="00FD6641"/>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74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formingcommunityforsocialchange.wordpress.com/" TargetMode="Externa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transformingcommunityforsocialchange.wordpress.com/donate-2/"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davidzarembka@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transformingcommunitiesforsocialchange.wordpress.com/" TargetMode="External"/><Relationship Id="rId10" Type="http://schemas.openxmlformats.org/officeDocument/2006/relationships/image" Target="media/image1.jpe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hyperlink" Target="mailto:davidzarembka@gmail.com" TargetMode="External"/><Relationship Id="rId14" Type="http://schemas.openxmlformats.org/officeDocument/2006/relationships/image" Target="media/image3.png"/><Relationship Id="rId22" Type="http://schemas.openxmlformats.org/officeDocument/2006/relationships/hyperlink" Target="mailto:davidzarembka@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723</TotalTime>
  <Pages>8</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Zarembka</dc:creator>
  <cp:lastModifiedBy>David Zarembka</cp:lastModifiedBy>
  <cp:revision>8</cp:revision>
  <dcterms:created xsi:type="dcterms:W3CDTF">2018-01-08T16:00:00Z</dcterms:created>
  <dcterms:modified xsi:type="dcterms:W3CDTF">2018-01-12T07:22:00Z</dcterms:modified>
</cp:coreProperties>
</file>