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814262244"/>
        <w:docPartObj>
          <w:docPartGallery w:val="Cover Pages"/>
          <w:docPartUnique/>
        </w:docPartObj>
      </w:sdtPr>
      <w:sdtContent>
        <w:p w:rsidR="00FE41FF" w:rsidRDefault="00A62493">
          <w:r>
            <w:rPr>
              <w:noProof/>
            </w:rPr>
            <w:pict>
              <v:rect id="_x0000_s1033" style="position:absolute;margin-left:0;margin-top:0;width:468pt;height:9in;z-index:251660288;mso-width-percent:1000;mso-height-percent:1000;mso-position-horizontal:center;mso-position-horizontal-relative:margin;mso-position-vertical:center;mso-position-vertical-relative:margin;mso-width-percent:1000;mso-height-percent:1000;mso-width-relative:margin;mso-height-relative:margin;v-text-anchor:middle" o:allowincell="f" filled="f" stroked="f">
                <v:textbox>
                  <w:txbxContent>
                    <w:tbl>
                      <w:tblPr>
                        <w:tblStyle w:val="TableGrid"/>
                        <w:tblW w:w="4637" w:type="pct"/>
                        <w:jc w:val="center"/>
                        <w:tblInd w:w="352" w:type="dxa"/>
                        <w:tblCellMar>
                          <w:left w:w="0" w:type="dxa"/>
                          <w:right w:w="0" w:type="dxa"/>
                        </w:tblCellMar>
                        <w:tblLook w:val="04A0"/>
                      </w:tblPr>
                      <w:tblGrid>
                        <w:gridCol w:w="9095"/>
                      </w:tblGrid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9FB8CD" w:themeColor="accent2"/>
                              <w:left w:val="single" w:sz="6" w:space="0" w:color="9FB8CD" w:themeColor="accent2"/>
                              <w:bottom w:val="single" w:sz="6" w:space="0" w:color="9FB8CD" w:themeColor="accent2"/>
                              <w:right w:val="single" w:sz="6" w:space="0" w:color="9FB8CD" w:themeColor="accent2"/>
                            </w:tcBorders>
                            <w:tcMar>
                              <w:top w:w="360" w:type="dxa"/>
                              <w:left w:w="360" w:type="dxa"/>
                              <w:bottom w:w="360" w:type="dxa"/>
                              <w:right w:w="360" w:type="dxa"/>
                            </w:tcMar>
                          </w:tcPr>
                          <w:p w:rsidR="007E5611" w:rsidRDefault="007E5611">
                            <w:pPr>
                              <w:pStyle w:val="NoSpacing"/>
                              <w:spacing w:line="276" w:lineRule="auto"/>
                              <w:jc w:val="right"/>
                              <w:rPr>
                                <w:rFonts w:asciiTheme="majorHAnsi" w:hAnsiTheme="majorHAnsi"/>
                                <w:color w:val="525A7D" w:themeColor="accent1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25A7D" w:themeColor="accent1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9FB8CD" w:themeColor="accent2"/>
                                <w:spacing w:val="10"/>
                                <w:sz w:val="52"/>
                                <w:szCs w:val="52"/>
                              </w:rPr>
                              <w:sym w:font="Wingdings 3" w:char="F07D"/>
                            </w:r>
                            <w:sdt>
                              <w:sdtPr>
                                <w:rPr>
                                  <w:rFonts w:asciiTheme="majorHAnsi" w:hAnsiTheme="majorHAnsi"/>
                                  <w:color w:val="525A7D" w:themeColor="accent1" w:themeShade="BF"/>
                                  <w:sz w:val="52"/>
                                  <w:szCs w:val="52"/>
                                </w:rPr>
                                <w:alias w:val="Title"/>
                                <w:id w:val="814202438"/>
                                <w:placeholder>
                                  <w:docPart w:val="5889E1688F984E0DB603D12D033FADD3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rFonts w:asciiTheme="majorHAnsi" w:hAnsiTheme="majorHAnsi"/>
                                    <w:color w:val="525A7D" w:themeColor="accent1" w:themeShade="BF"/>
                                    <w:sz w:val="52"/>
                                    <w:szCs w:val="52"/>
                                  </w:rPr>
                                  <w:t>Report for Holiday Swim Program, August 2017</w:t>
                                </w:r>
                              </w:sdtContent>
                            </w:sdt>
                          </w:p>
                          <w:p w:rsidR="007E5611" w:rsidRDefault="00A62493" w:rsidP="0017103A">
                            <w:pPr>
                              <w:pStyle w:val="NoSpacing"/>
                              <w:spacing w:line="276" w:lineRule="auto"/>
                              <w:jc w:val="right"/>
                              <w:rPr>
                                <w:rFonts w:asciiTheme="majorHAnsi" w:hAnsiTheme="majorHAnsi"/>
                                <w:color w:val="9FB8CD" w:themeColor="accent2"/>
                                <w:sz w:val="24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9FB8CD" w:themeColor="accent2"/>
                                  <w:sz w:val="24"/>
                                </w:rPr>
                                <w:alias w:val="Subtitle"/>
                                <w:id w:val="814202439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Content>
                                <w:r w:rsidR="007E5611">
                                  <w:rPr>
                                    <w:rFonts w:asciiTheme="majorHAnsi" w:hAnsiTheme="majorHAnsi"/>
                                    <w:color w:val="9FB8CD" w:themeColor="accent2"/>
                                    <w:sz w:val="24"/>
                                  </w:rPr>
                                  <w:t>For Global Giving</w:t>
                                </w:r>
                              </w:sdtContent>
                            </w:sdt>
                          </w:p>
                        </w:tc>
                      </w:tr>
                      <w:tr w:rsidR="007E5611" w:rsidTr="007E5611">
                        <w:trPr>
                          <w:trHeight w:val="26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  <w:tcMar>
                              <w:top w:w="144" w:type="dxa"/>
                              <w:left w:w="144" w:type="dxa"/>
                              <w:bottom w:w="144" w:type="dxa"/>
                              <w:right w:w="144" w:type="dxa"/>
                            </w:tcMar>
                          </w:tcPr>
                          <w:p w:rsidR="007E5611" w:rsidRDefault="007E5611" w:rsidP="0017103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en-US" w:bidi="km-KH"/>
                              </w:rPr>
                              <w:drawing>
                                <wp:inline distT="0" distB="0" distL="0" distR="0">
                                  <wp:extent cx="4276725" cy="3928817"/>
                                  <wp:effectExtent l="19050" t="0" r="9525" b="0"/>
                                  <wp:docPr id="21" name="Picture 1" descr="Swim Benin Logo Cropp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wim Benin Logo Cropped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5311" cy="3927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AAB0C7" w:themeColor="accent1" w:themeTint="99"/>
                              <w:left w:val="nil"/>
                              <w:bottom w:val="dashed" w:sz="6" w:space="0" w:color="C5D4E1" w:themeColor="accent2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en-US" w:bidi="km-KH"/>
                              </w:rPr>
                              <w:drawing>
                                <wp:inline distT="0" distB="0" distL="0" distR="0">
                                  <wp:extent cx="3152775" cy="2193250"/>
                                  <wp:effectExtent l="19050" t="0" r="9525" b="0"/>
                                  <wp:docPr id="22" name="Picture 3" descr="SAI_Approved T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I_Approved TC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6507" cy="2195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7103A">
                              <w:rPr>
                                <w:noProof/>
                                <w:sz w:val="16"/>
                                <w:szCs w:val="16"/>
                                <w:lang w:eastAsia="en-US" w:bidi="km-KH"/>
                              </w:rPr>
                              <w:drawing>
                                <wp:inline distT="0" distB="0" distL="0" distR="0">
                                  <wp:extent cx="2152650" cy="2023657"/>
                                  <wp:effectExtent l="19050" t="0" r="0" b="0"/>
                                  <wp:docPr id="2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3" descr="C:\Users\JO\Desktop\Felix Fitness Logo - colour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2023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E5611" w:rsidTr="007E5611">
                        <w:trPr>
                          <w:trHeight w:val="1755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AAB0C7" w:themeColor="accent1" w:themeTint="99"/>
                              <w:left w:val="nil"/>
                              <w:bottom w:val="dashed" w:sz="6" w:space="0" w:color="C5D4E1" w:themeColor="accent2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AAB0C7" w:themeColor="accent1" w:themeTint="99"/>
                              <w:left w:val="nil"/>
                              <w:bottom w:val="dashed" w:sz="6" w:space="0" w:color="C5D4E1" w:themeColor="accent2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AAB0C7" w:themeColor="accent1" w:themeTint="99"/>
                              <w:left w:val="nil"/>
                              <w:bottom w:val="dashed" w:sz="6" w:space="0" w:color="C5D4E1" w:themeColor="accent2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AAB0C7" w:themeColor="accent1" w:themeTint="99"/>
                              <w:left w:val="nil"/>
                              <w:bottom w:val="dashed" w:sz="6" w:space="0" w:color="C5D4E1" w:themeColor="accent2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AAB0C7" w:themeColor="accent1" w:themeTint="99"/>
                              <w:left w:val="nil"/>
                              <w:bottom w:val="dashed" w:sz="6" w:space="0" w:color="C5D4E1" w:themeColor="accent2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AAB0C7" w:themeColor="accent1" w:themeTint="99"/>
                              <w:left w:val="nil"/>
                              <w:bottom w:val="dashed" w:sz="6" w:space="0" w:color="C5D4E1" w:themeColor="accent2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AAB0C7" w:themeColor="accent1" w:themeTint="99"/>
                              <w:left w:val="nil"/>
                              <w:bottom w:val="dashed" w:sz="6" w:space="0" w:color="C5D4E1" w:themeColor="accent2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AAB0C7" w:themeColor="accent1" w:themeTint="99"/>
                              <w:left w:val="nil"/>
                              <w:bottom w:val="dashed" w:sz="6" w:space="0" w:color="C5D4E1" w:themeColor="accent2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AAB0C7" w:themeColor="accent1" w:themeTint="99"/>
                              <w:left w:val="nil"/>
                              <w:bottom w:val="dashed" w:sz="6" w:space="0" w:color="C5D4E1" w:themeColor="accent2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AAB0C7" w:themeColor="accent1" w:themeTint="99"/>
                              <w:left w:val="nil"/>
                              <w:bottom w:val="dashed" w:sz="6" w:space="0" w:color="C5D4E1" w:themeColor="accent2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AAB0C7" w:themeColor="accent1" w:themeTint="99"/>
                              <w:left w:val="nil"/>
                              <w:bottom w:val="dashed" w:sz="6" w:space="0" w:color="C5D4E1" w:themeColor="accent2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AAB0C7" w:themeColor="accent1" w:themeTint="99"/>
                              <w:left w:val="nil"/>
                              <w:bottom w:val="dashed" w:sz="6" w:space="0" w:color="C5D4E1" w:themeColor="accent2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AAB0C7" w:themeColor="accent1" w:themeTint="99"/>
                              <w:left w:val="nil"/>
                              <w:bottom w:val="dashed" w:sz="6" w:space="0" w:color="C5D4E1" w:themeColor="accent2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E5611" w:rsidTr="007E5611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dashed" w:sz="6" w:space="0" w:color="C5D4E1" w:themeColor="accent2" w:themeTint="99"/>
                              <w:left w:val="nil"/>
                              <w:bottom w:val="single" w:sz="6" w:space="0" w:color="AAB0C7" w:themeColor="accent1" w:themeTint="99"/>
                              <w:right w:val="nil"/>
                            </w:tcBorders>
                          </w:tcPr>
                          <w:p w:rsidR="007E5611" w:rsidRDefault="007E561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FE41FF" w:rsidRDefault="00FE41FF">
                      <w:pPr>
                        <w:pStyle w:val="NoSpacing"/>
                      </w:pPr>
                    </w:p>
                  </w:txbxContent>
                </v:textbox>
                <w10:wrap anchorx="margin" anchory="margin"/>
              </v:rect>
            </w:pict>
          </w:r>
          <w:r w:rsidR="00047F9E">
            <w:br w:type="page"/>
          </w:r>
        </w:p>
      </w:sdtContent>
    </w:sdt>
    <w:sdt>
      <w:sdtPr>
        <w:alias w:val="Title"/>
        <w:tag w:val="Title"/>
        <w:id w:val="259239096"/>
        <w:placeholder>
          <w:docPart w:val="1A0FBE0A14A245E581CBA2D7B42F3A4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:rsidR="00FE41FF" w:rsidRDefault="0017103A">
          <w:pPr>
            <w:pStyle w:val="Title"/>
          </w:pPr>
          <w:r>
            <w:t>Report for Holiday Swim Program, August 2017</w:t>
          </w:r>
        </w:p>
      </w:sdtContent>
    </w:sdt>
    <w:sdt>
      <w:sdtPr>
        <w:rPr>
          <w:color w:val="727CA3" w:themeColor="accent1"/>
        </w:rPr>
        <w:alias w:val="Subtitle"/>
        <w:tag w:val="Subtitle"/>
        <w:id w:val="206753112"/>
        <w:placeholder>
          <w:docPart w:val="ECC47E8AA5494D99A332ADD7559ABF50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p w:rsidR="00FE41FF" w:rsidRDefault="0017103A">
          <w:pPr>
            <w:pStyle w:val="Subtitle"/>
            <w:rPr>
              <w:color w:val="727CA3" w:themeColor="accent1"/>
            </w:rPr>
          </w:pPr>
          <w:r>
            <w:rPr>
              <w:color w:val="727CA3" w:themeColor="accent1"/>
            </w:rPr>
            <w:t>For Global Giving</w:t>
          </w:r>
        </w:p>
      </w:sdtContent>
    </w:sdt>
    <w:p w:rsidR="007E5611" w:rsidRDefault="0017103A" w:rsidP="0017103A">
      <w:pPr>
        <w:rPr>
          <w:sz w:val="28"/>
          <w:szCs w:val="28"/>
        </w:rPr>
      </w:pPr>
      <w:r w:rsidRPr="0017103A">
        <w:rPr>
          <w:sz w:val="28"/>
          <w:szCs w:val="28"/>
        </w:rPr>
        <w:t>Swim Benin is a California 501c3</w:t>
      </w:r>
      <w:r w:rsidR="007E5611">
        <w:rPr>
          <w:sz w:val="28"/>
          <w:szCs w:val="28"/>
        </w:rPr>
        <w:t xml:space="preserve"> nonprofit</w:t>
      </w:r>
      <w:r w:rsidR="00FF0940">
        <w:rPr>
          <w:sz w:val="28"/>
          <w:szCs w:val="28"/>
        </w:rPr>
        <w:t xml:space="preserve"> established in January 2016.</w:t>
      </w:r>
      <w:r w:rsidR="007E5611">
        <w:rPr>
          <w:sz w:val="28"/>
          <w:szCs w:val="28"/>
        </w:rPr>
        <w:t xml:space="preserve"> </w:t>
      </w:r>
      <w:r w:rsidRPr="0017103A">
        <w:rPr>
          <w:sz w:val="28"/>
          <w:szCs w:val="28"/>
        </w:rPr>
        <w:t xml:space="preserve"> </w:t>
      </w:r>
      <w:r w:rsidR="007E5611">
        <w:rPr>
          <w:sz w:val="28"/>
          <w:szCs w:val="28"/>
        </w:rPr>
        <w:t>Our</w:t>
      </w:r>
      <w:r w:rsidRPr="0017103A">
        <w:rPr>
          <w:sz w:val="28"/>
          <w:szCs w:val="28"/>
        </w:rPr>
        <w:t xml:space="preserve"> mission is to</w:t>
      </w:r>
      <w:r>
        <w:rPr>
          <w:sz w:val="28"/>
          <w:szCs w:val="28"/>
        </w:rPr>
        <w:t xml:space="preserve"> provide swimming programs </w:t>
      </w:r>
      <w:r w:rsidR="007E5611">
        <w:rPr>
          <w:sz w:val="28"/>
          <w:szCs w:val="28"/>
        </w:rPr>
        <w:t>and teach water safety in</w:t>
      </w:r>
      <w:r>
        <w:rPr>
          <w:sz w:val="28"/>
          <w:szCs w:val="28"/>
        </w:rPr>
        <w:t xml:space="preserve"> low-resource areas such as Benin</w:t>
      </w:r>
      <w:r w:rsidR="007E5611">
        <w:rPr>
          <w:sz w:val="28"/>
          <w:szCs w:val="28"/>
        </w:rPr>
        <w:t>, West Africa</w:t>
      </w:r>
      <w:r>
        <w:rPr>
          <w:sz w:val="28"/>
          <w:szCs w:val="28"/>
        </w:rPr>
        <w:t xml:space="preserve">. </w:t>
      </w:r>
      <w:r w:rsidR="002E5760">
        <w:rPr>
          <w:sz w:val="28"/>
          <w:szCs w:val="28"/>
        </w:rPr>
        <w:t xml:space="preserve">We do this by promoting recreational swimming </w:t>
      </w:r>
      <w:r w:rsidR="007E5611">
        <w:rPr>
          <w:sz w:val="28"/>
          <w:szCs w:val="28"/>
        </w:rPr>
        <w:t xml:space="preserve">through developing partnerships with existing infrastructure in Benin as well as in neighboring African countries like Felix Fitness in Ghana. </w:t>
      </w:r>
      <w:r w:rsidR="00C47479">
        <w:rPr>
          <w:sz w:val="28"/>
          <w:szCs w:val="28"/>
        </w:rPr>
        <w:t>We are</w:t>
      </w:r>
      <w:r w:rsidR="007E5611">
        <w:rPr>
          <w:sz w:val="28"/>
          <w:szCs w:val="28"/>
        </w:rPr>
        <w:t xml:space="preserve"> an authorized training center of Starfish Aquatics Institute in the U.S. Special thanks to Goggles for Guppies for their generous support. </w:t>
      </w:r>
    </w:p>
    <w:p w:rsidR="00FE41FF" w:rsidRDefault="007E5611" w:rsidP="0017103A">
      <w:pPr>
        <w:rPr>
          <w:sz w:val="28"/>
          <w:szCs w:val="28"/>
        </w:rPr>
      </w:pPr>
      <w:r>
        <w:rPr>
          <w:sz w:val="28"/>
          <w:szCs w:val="28"/>
        </w:rPr>
        <w:t>Since our founding in 2015, we have held 4 swim events in Benin and we look forward to an even greater 2018.</w:t>
      </w:r>
      <w:r w:rsidR="002E5760">
        <w:rPr>
          <w:sz w:val="28"/>
          <w:szCs w:val="28"/>
        </w:rPr>
        <w:t xml:space="preserve"> </w:t>
      </w:r>
    </w:p>
    <w:p w:rsidR="007E5611" w:rsidRDefault="007E5611" w:rsidP="0017103A">
      <w:pPr>
        <w:rPr>
          <w:sz w:val="40"/>
          <w:szCs w:val="40"/>
        </w:rPr>
      </w:pPr>
    </w:p>
    <w:p w:rsidR="007E5611" w:rsidRDefault="007E5611" w:rsidP="0017103A">
      <w:pPr>
        <w:rPr>
          <w:sz w:val="40"/>
          <w:szCs w:val="40"/>
        </w:rPr>
      </w:pPr>
    </w:p>
    <w:p w:rsidR="002E5760" w:rsidRPr="00F90B79" w:rsidRDefault="00EE24E3" w:rsidP="0017103A">
      <w:pPr>
        <w:rPr>
          <w:sz w:val="40"/>
          <w:szCs w:val="40"/>
        </w:rPr>
      </w:pPr>
      <w:r>
        <w:rPr>
          <w:sz w:val="40"/>
          <w:szCs w:val="40"/>
        </w:rPr>
        <w:t>Background of Swim Benin</w:t>
      </w:r>
    </w:p>
    <w:p w:rsidR="00A862FE" w:rsidRPr="000608F8" w:rsidRDefault="000608F8" w:rsidP="000608F8">
      <w:pPr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b/>
          <w:sz w:val="32"/>
          <w:szCs w:val="32"/>
          <w:u w:val="single"/>
        </w:rPr>
        <w:t xml:space="preserve">I. </w:t>
      </w:r>
      <w:r w:rsidR="00EE1CA8" w:rsidRPr="00EE24E3">
        <w:rPr>
          <w:rFonts w:ascii="Gill Sans MT" w:hAnsi="Gill Sans MT"/>
          <w:b/>
          <w:sz w:val="32"/>
          <w:szCs w:val="32"/>
          <w:u w:val="single"/>
        </w:rPr>
        <w:t>April 2016</w:t>
      </w:r>
      <w:r w:rsidR="00EE24E3">
        <w:rPr>
          <w:rFonts w:ascii="Gill Sans MT" w:hAnsi="Gill Sans MT"/>
          <w:b/>
          <w:sz w:val="32"/>
          <w:szCs w:val="32"/>
          <w:u w:val="single"/>
        </w:rPr>
        <w:t xml:space="preserve"> -</w:t>
      </w:r>
      <w:r w:rsidR="00EE1CA8">
        <w:rPr>
          <w:rFonts w:asciiTheme="majorHAnsi" w:hAnsiTheme="majorHAnsi"/>
          <w:b/>
          <w:sz w:val="32"/>
          <w:szCs w:val="32"/>
          <w:u w:val="single"/>
        </w:rPr>
        <w:t xml:space="preserve"> </w:t>
      </w:r>
      <w:r w:rsidR="00F90B79" w:rsidRPr="000608F8">
        <w:rPr>
          <w:rFonts w:asciiTheme="majorHAnsi" w:hAnsiTheme="majorHAnsi"/>
          <w:b/>
          <w:sz w:val="32"/>
          <w:szCs w:val="32"/>
          <w:u w:val="single"/>
        </w:rPr>
        <w:t>Inaugural Instructor Training</w:t>
      </w:r>
    </w:p>
    <w:p w:rsidR="004A157E" w:rsidRDefault="00F90B79" w:rsidP="00EE1CA8">
      <w:pPr>
        <w:rPr>
          <w:rFonts w:asciiTheme="majorHAnsi" w:hAnsiTheme="majorHAnsi"/>
          <w:sz w:val="32"/>
          <w:szCs w:val="32"/>
        </w:rPr>
      </w:pPr>
      <w:r w:rsidRPr="00C47479">
        <w:rPr>
          <w:rFonts w:asciiTheme="majorHAnsi" w:hAnsiTheme="majorHAnsi"/>
          <w:sz w:val="22"/>
          <w:szCs w:val="22"/>
        </w:rPr>
        <w:t xml:space="preserve">Swim Benin’s first event was a </w:t>
      </w:r>
      <w:r w:rsidR="00C47479" w:rsidRPr="00C47479">
        <w:rPr>
          <w:rFonts w:asciiTheme="majorHAnsi" w:hAnsiTheme="majorHAnsi"/>
          <w:sz w:val="22"/>
          <w:szCs w:val="22"/>
        </w:rPr>
        <w:t xml:space="preserve">swim </w:t>
      </w:r>
      <w:r w:rsidRPr="00C47479">
        <w:rPr>
          <w:rFonts w:asciiTheme="majorHAnsi" w:hAnsiTheme="majorHAnsi"/>
          <w:sz w:val="22"/>
          <w:szCs w:val="22"/>
        </w:rPr>
        <w:t xml:space="preserve">instructor training. Held </w:t>
      </w:r>
      <w:r w:rsidR="00503D7F">
        <w:rPr>
          <w:rFonts w:asciiTheme="majorHAnsi" w:hAnsiTheme="majorHAnsi"/>
          <w:sz w:val="22"/>
          <w:szCs w:val="22"/>
        </w:rPr>
        <w:t xml:space="preserve">from </w:t>
      </w:r>
      <w:r w:rsidR="000608F8" w:rsidRPr="00C47479">
        <w:rPr>
          <w:rFonts w:asciiTheme="majorHAnsi" w:hAnsiTheme="majorHAnsi"/>
          <w:sz w:val="22"/>
          <w:szCs w:val="22"/>
        </w:rPr>
        <w:t>April</w:t>
      </w:r>
      <w:r w:rsidR="00503D7F">
        <w:rPr>
          <w:rFonts w:asciiTheme="majorHAnsi" w:hAnsiTheme="majorHAnsi"/>
          <w:sz w:val="22"/>
          <w:szCs w:val="22"/>
        </w:rPr>
        <w:t xml:space="preserve"> 4 - 11, </w:t>
      </w:r>
      <w:r w:rsidR="000608F8" w:rsidRPr="00C47479">
        <w:rPr>
          <w:rFonts w:asciiTheme="majorHAnsi" w:hAnsiTheme="majorHAnsi"/>
          <w:sz w:val="22"/>
          <w:szCs w:val="22"/>
        </w:rPr>
        <w:t>2016</w:t>
      </w:r>
      <w:r w:rsidR="00C47479" w:rsidRPr="00C47479">
        <w:rPr>
          <w:rFonts w:asciiTheme="majorHAnsi" w:hAnsiTheme="majorHAnsi"/>
          <w:sz w:val="22"/>
          <w:szCs w:val="22"/>
        </w:rPr>
        <w:t xml:space="preserve"> at the </w:t>
      </w:r>
      <w:proofErr w:type="spellStart"/>
      <w:r w:rsidR="00C47479" w:rsidRPr="00C47479">
        <w:rPr>
          <w:rFonts w:asciiTheme="majorHAnsi" w:hAnsiTheme="majorHAnsi"/>
          <w:sz w:val="22"/>
          <w:szCs w:val="22"/>
        </w:rPr>
        <w:t>Rada</w:t>
      </w:r>
      <w:proofErr w:type="spellEnd"/>
      <w:r w:rsidR="00C47479" w:rsidRPr="00C47479">
        <w:rPr>
          <w:rFonts w:asciiTheme="majorHAnsi" w:hAnsiTheme="majorHAnsi"/>
          <w:sz w:val="22"/>
          <w:szCs w:val="22"/>
        </w:rPr>
        <w:t xml:space="preserve"> Hotel in </w:t>
      </w:r>
      <w:proofErr w:type="spellStart"/>
      <w:r w:rsidR="00C47479" w:rsidRPr="00C47479">
        <w:rPr>
          <w:rFonts w:asciiTheme="majorHAnsi" w:hAnsiTheme="majorHAnsi"/>
          <w:sz w:val="22"/>
          <w:szCs w:val="22"/>
        </w:rPr>
        <w:t>Cotonou</w:t>
      </w:r>
      <w:proofErr w:type="spellEnd"/>
      <w:r w:rsidR="00C47479" w:rsidRPr="00C47479">
        <w:rPr>
          <w:rFonts w:asciiTheme="majorHAnsi" w:hAnsiTheme="majorHAnsi"/>
          <w:sz w:val="22"/>
          <w:szCs w:val="22"/>
        </w:rPr>
        <w:t>, f</w:t>
      </w:r>
      <w:r w:rsidRPr="00C47479">
        <w:rPr>
          <w:rFonts w:asciiTheme="majorHAnsi" w:hAnsiTheme="majorHAnsi"/>
          <w:sz w:val="22"/>
          <w:szCs w:val="22"/>
        </w:rPr>
        <w:t xml:space="preserve">ounder Dan </w:t>
      </w:r>
      <w:proofErr w:type="spellStart"/>
      <w:r w:rsidRPr="00C47479">
        <w:rPr>
          <w:rFonts w:asciiTheme="majorHAnsi" w:hAnsiTheme="majorHAnsi"/>
          <w:sz w:val="22"/>
          <w:szCs w:val="22"/>
        </w:rPr>
        <w:t>Airth</w:t>
      </w:r>
      <w:proofErr w:type="spellEnd"/>
      <w:r w:rsidRPr="00C47479">
        <w:rPr>
          <w:rFonts w:asciiTheme="majorHAnsi" w:hAnsiTheme="majorHAnsi"/>
          <w:sz w:val="22"/>
          <w:szCs w:val="22"/>
        </w:rPr>
        <w:t xml:space="preserve"> traveled to Benin to host the event. Also participating was Felix </w:t>
      </w:r>
      <w:proofErr w:type="spellStart"/>
      <w:r w:rsidRPr="00C47479">
        <w:rPr>
          <w:rFonts w:asciiTheme="majorHAnsi" w:hAnsiTheme="majorHAnsi"/>
          <w:sz w:val="22"/>
          <w:szCs w:val="22"/>
        </w:rPr>
        <w:t>Uzor</w:t>
      </w:r>
      <w:proofErr w:type="spellEnd"/>
      <w:r w:rsidRPr="00C47479">
        <w:rPr>
          <w:rFonts w:asciiTheme="majorHAnsi" w:hAnsiTheme="majorHAnsi"/>
          <w:sz w:val="22"/>
          <w:szCs w:val="22"/>
        </w:rPr>
        <w:t xml:space="preserve"> of Felix Fitness </w:t>
      </w:r>
      <w:r w:rsidR="00C47479" w:rsidRPr="00C47479">
        <w:rPr>
          <w:rFonts w:asciiTheme="majorHAnsi" w:hAnsiTheme="majorHAnsi"/>
          <w:sz w:val="22"/>
          <w:szCs w:val="22"/>
        </w:rPr>
        <w:t>who provided his expertise. Five instructors where trained;</w:t>
      </w:r>
      <w:r w:rsidR="00A862FE" w:rsidRPr="00C47479">
        <w:rPr>
          <w:rFonts w:asciiTheme="majorHAnsi" w:hAnsiTheme="majorHAnsi"/>
          <w:sz w:val="22"/>
          <w:szCs w:val="22"/>
        </w:rPr>
        <w:t xml:space="preserve"> </w:t>
      </w:r>
      <w:r w:rsidR="00A862FE" w:rsidRPr="00C47479">
        <w:rPr>
          <w:rFonts w:asciiTheme="majorHAnsi" w:hAnsiTheme="majorHAnsi"/>
          <w:bCs/>
          <w:sz w:val="22"/>
          <w:szCs w:val="22"/>
        </w:rPr>
        <w:t xml:space="preserve">Henri Joel </w:t>
      </w:r>
      <w:proofErr w:type="spellStart"/>
      <w:r w:rsidR="00A862FE" w:rsidRPr="00C47479">
        <w:rPr>
          <w:rFonts w:asciiTheme="majorHAnsi" w:hAnsiTheme="majorHAnsi"/>
          <w:bCs/>
          <w:sz w:val="22"/>
          <w:szCs w:val="22"/>
        </w:rPr>
        <w:t>A</w:t>
      </w:r>
      <w:r w:rsidRPr="00C47479">
        <w:rPr>
          <w:rFonts w:asciiTheme="majorHAnsi" w:hAnsiTheme="majorHAnsi"/>
          <w:bCs/>
          <w:sz w:val="22"/>
          <w:szCs w:val="22"/>
        </w:rPr>
        <w:t>moussou</w:t>
      </w:r>
      <w:proofErr w:type="spellEnd"/>
      <w:r w:rsidRPr="00C47479">
        <w:rPr>
          <w:rFonts w:asciiTheme="majorHAnsi" w:hAnsiTheme="majorHAnsi"/>
          <w:bCs/>
          <w:sz w:val="22"/>
          <w:szCs w:val="22"/>
        </w:rPr>
        <w:t>,</w:t>
      </w:r>
      <w:r w:rsidR="00A862FE" w:rsidRPr="00C47479">
        <w:rPr>
          <w:rFonts w:asciiTheme="majorHAnsi" w:hAnsiTheme="majorHAnsi"/>
          <w:bCs/>
          <w:sz w:val="22"/>
          <w:szCs w:val="22"/>
        </w:rPr>
        <w:t xml:space="preserve"> Carlos </w:t>
      </w:r>
      <w:proofErr w:type="spellStart"/>
      <w:r w:rsidR="00A862FE" w:rsidRPr="00C47479">
        <w:rPr>
          <w:rFonts w:asciiTheme="majorHAnsi" w:hAnsiTheme="majorHAnsi"/>
          <w:bCs/>
          <w:sz w:val="22"/>
          <w:szCs w:val="22"/>
        </w:rPr>
        <w:t>B</w:t>
      </w:r>
      <w:r w:rsidRPr="00C47479">
        <w:rPr>
          <w:rFonts w:asciiTheme="majorHAnsi" w:hAnsiTheme="majorHAnsi"/>
          <w:bCs/>
          <w:sz w:val="22"/>
          <w:szCs w:val="22"/>
        </w:rPr>
        <w:t>ossouvi</w:t>
      </w:r>
      <w:proofErr w:type="spellEnd"/>
      <w:r w:rsidRPr="00C47479">
        <w:rPr>
          <w:rFonts w:asciiTheme="majorHAnsi" w:hAnsiTheme="majorHAnsi"/>
          <w:bCs/>
          <w:sz w:val="22"/>
          <w:szCs w:val="22"/>
        </w:rPr>
        <w:t>,</w:t>
      </w:r>
      <w:r w:rsidR="00A862FE" w:rsidRPr="00C47479">
        <w:rPr>
          <w:rFonts w:asciiTheme="majorHAnsi" w:hAnsiTheme="majorHAnsi"/>
          <w:bCs/>
          <w:sz w:val="22"/>
          <w:szCs w:val="22"/>
        </w:rPr>
        <w:t xml:space="preserve"> Benoit </w:t>
      </w:r>
      <w:proofErr w:type="spellStart"/>
      <w:r w:rsidR="00A862FE" w:rsidRPr="00C47479">
        <w:rPr>
          <w:rFonts w:asciiTheme="majorHAnsi" w:hAnsiTheme="majorHAnsi"/>
          <w:bCs/>
          <w:sz w:val="22"/>
          <w:szCs w:val="22"/>
        </w:rPr>
        <w:t>M</w:t>
      </w:r>
      <w:r w:rsidRPr="00C47479">
        <w:rPr>
          <w:rFonts w:asciiTheme="majorHAnsi" w:hAnsiTheme="majorHAnsi"/>
          <w:bCs/>
          <w:sz w:val="22"/>
          <w:szCs w:val="22"/>
        </w:rPr>
        <w:t>onctho</w:t>
      </w:r>
      <w:proofErr w:type="spellEnd"/>
      <w:r w:rsidR="00A862FE" w:rsidRPr="00C47479">
        <w:rPr>
          <w:rFonts w:asciiTheme="majorHAnsi" w:hAnsiTheme="majorHAnsi"/>
          <w:bCs/>
          <w:sz w:val="22"/>
          <w:szCs w:val="22"/>
        </w:rPr>
        <w:t xml:space="preserve">, </w:t>
      </w:r>
      <w:proofErr w:type="spellStart"/>
      <w:r w:rsidR="00A862FE" w:rsidRPr="00C47479">
        <w:rPr>
          <w:rFonts w:asciiTheme="majorHAnsi" w:hAnsiTheme="majorHAnsi"/>
          <w:bCs/>
          <w:sz w:val="22"/>
          <w:szCs w:val="22"/>
        </w:rPr>
        <w:t>Sika</w:t>
      </w:r>
      <w:proofErr w:type="spellEnd"/>
      <w:r w:rsidR="00A862FE" w:rsidRPr="00C47479">
        <w:rPr>
          <w:rFonts w:asciiTheme="majorHAnsi" w:hAnsiTheme="majorHAnsi"/>
          <w:bCs/>
          <w:sz w:val="22"/>
          <w:szCs w:val="22"/>
        </w:rPr>
        <w:t xml:space="preserve"> </w:t>
      </w:r>
      <w:proofErr w:type="spellStart"/>
      <w:r w:rsidR="00A862FE" w:rsidRPr="00C47479">
        <w:rPr>
          <w:rFonts w:asciiTheme="majorHAnsi" w:hAnsiTheme="majorHAnsi"/>
          <w:bCs/>
          <w:sz w:val="22"/>
          <w:szCs w:val="22"/>
        </w:rPr>
        <w:t>Da</w:t>
      </w:r>
      <w:proofErr w:type="spellEnd"/>
      <w:r w:rsidRPr="00C47479">
        <w:rPr>
          <w:rFonts w:asciiTheme="majorHAnsi" w:hAnsiTheme="majorHAnsi"/>
          <w:bCs/>
          <w:sz w:val="22"/>
          <w:szCs w:val="22"/>
        </w:rPr>
        <w:t xml:space="preserve"> </w:t>
      </w:r>
      <w:proofErr w:type="spellStart"/>
      <w:r w:rsidR="00A862FE" w:rsidRPr="00C47479">
        <w:rPr>
          <w:rFonts w:asciiTheme="majorHAnsi" w:hAnsiTheme="majorHAnsi"/>
          <w:bCs/>
          <w:sz w:val="22"/>
          <w:szCs w:val="22"/>
        </w:rPr>
        <w:t>S</w:t>
      </w:r>
      <w:r w:rsidRPr="00C47479">
        <w:rPr>
          <w:rFonts w:asciiTheme="majorHAnsi" w:hAnsiTheme="majorHAnsi"/>
          <w:bCs/>
          <w:sz w:val="22"/>
          <w:szCs w:val="22"/>
        </w:rPr>
        <w:t>ilveira</w:t>
      </w:r>
      <w:proofErr w:type="spellEnd"/>
      <w:r w:rsidR="00A862FE" w:rsidRPr="00C47479">
        <w:rPr>
          <w:rFonts w:asciiTheme="majorHAnsi" w:hAnsiTheme="majorHAnsi"/>
          <w:bCs/>
          <w:sz w:val="22"/>
          <w:szCs w:val="22"/>
        </w:rPr>
        <w:t xml:space="preserve"> and </w:t>
      </w:r>
      <w:proofErr w:type="spellStart"/>
      <w:r w:rsidR="00A862FE" w:rsidRPr="00C47479">
        <w:rPr>
          <w:rFonts w:asciiTheme="majorHAnsi" w:hAnsiTheme="majorHAnsi"/>
          <w:bCs/>
          <w:sz w:val="22"/>
          <w:szCs w:val="22"/>
        </w:rPr>
        <w:t>Olympe</w:t>
      </w:r>
      <w:proofErr w:type="spellEnd"/>
      <w:r w:rsidR="00A862FE" w:rsidRPr="00C47479">
        <w:rPr>
          <w:rFonts w:asciiTheme="majorHAnsi" w:hAnsiTheme="majorHAnsi"/>
          <w:bCs/>
          <w:sz w:val="22"/>
          <w:szCs w:val="22"/>
        </w:rPr>
        <w:t xml:space="preserve"> </w:t>
      </w:r>
      <w:proofErr w:type="spellStart"/>
      <w:r w:rsidRPr="00C47479">
        <w:rPr>
          <w:rFonts w:asciiTheme="majorHAnsi" w:hAnsiTheme="majorHAnsi"/>
          <w:bCs/>
          <w:sz w:val="22"/>
          <w:szCs w:val="22"/>
        </w:rPr>
        <w:t>Fanou</w:t>
      </w:r>
      <w:proofErr w:type="spellEnd"/>
      <w:r w:rsidR="00A862FE" w:rsidRPr="00C47479">
        <w:rPr>
          <w:rFonts w:asciiTheme="majorHAnsi" w:hAnsiTheme="majorHAnsi"/>
          <w:sz w:val="22"/>
          <w:szCs w:val="22"/>
        </w:rPr>
        <w:t xml:space="preserve">. </w:t>
      </w:r>
      <w:r w:rsidR="00C47479" w:rsidRPr="00C47479">
        <w:rPr>
          <w:rFonts w:asciiTheme="majorHAnsi" w:hAnsiTheme="majorHAnsi"/>
          <w:sz w:val="22"/>
          <w:szCs w:val="22"/>
        </w:rPr>
        <w:t>Also attending</w:t>
      </w:r>
      <w:r w:rsidR="00FF0940">
        <w:rPr>
          <w:rFonts w:asciiTheme="majorHAnsi" w:hAnsiTheme="majorHAnsi"/>
          <w:sz w:val="22"/>
          <w:szCs w:val="22"/>
        </w:rPr>
        <w:t xml:space="preserve"> was</w:t>
      </w:r>
      <w:r w:rsidR="00C47479" w:rsidRPr="00C47479">
        <w:rPr>
          <w:rFonts w:asciiTheme="majorHAnsi" w:hAnsiTheme="majorHAnsi"/>
          <w:sz w:val="22"/>
          <w:szCs w:val="22"/>
        </w:rPr>
        <w:t xml:space="preserve"> </w:t>
      </w:r>
      <w:r w:rsidRPr="00C47479">
        <w:rPr>
          <w:rFonts w:asciiTheme="majorHAnsi" w:hAnsiTheme="majorHAnsi"/>
          <w:sz w:val="22"/>
          <w:szCs w:val="22"/>
        </w:rPr>
        <w:t xml:space="preserve">the prior Public Affairs Officer of the US Embassy </w:t>
      </w:r>
      <w:proofErr w:type="spellStart"/>
      <w:r w:rsidRPr="00C47479">
        <w:rPr>
          <w:rFonts w:asciiTheme="majorHAnsi" w:hAnsiTheme="majorHAnsi"/>
          <w:sz w:val="22"/>
          <w:szCs w:val="22"/>
        </w:rPr>
        <w:t>Paco</w:t>
      </w:r>
      <w:proofErr w:type="spellEnd"/>
      <w:r w:rsidR="00C47479" w:rsidRPr="00C47479">
        <w:rPr>
          <w:rFonts w:asciiTheme="majorHAnsi" w:hAnsiTheme="majorHAnsi"/>
          <w:sz w:val="22"/>
          <w:szCs w:val="22"/>
        </w:rPr>
        <w:t xml:space="preserve"> P</w:t>
      </w:r>
      <w:r w:rsidRPr="00C47479">
        <w:rPr>
          <w:rFonts w:asciiTheme="majorHAnsi" w:hAnsiTheme="majorHAnsi"/>
          <w:sz w:val="22"/>
          <w:szCs w:val="22"/>
        </w:rPr>
        <w:t>erez.</w:t>
      </w:r>
      <w:r w:rsidR="004A157E" w:rsidRPr="004A157E">
        <w:rPr>
          <w:rFonts w:asciiTheme="majorHAnsi" w:hAnsiTheme="majorHAnsi"/>
          <w:noProof/>
          <w:sz w:val="32"/>
          <w:szCs w:val="32"/>
          <w:lang w:eastAsia="en-US" w:bidi="km-KH"/>
        </w:rPr>
        <w:drawing>
          <wp:inline distT="0" distB="7620" distL="0" distR="0">
            <wp:extent cx="2790825" cy="1600200"/>
            <wp:effectExtent l="19050" t="0" r="9525" b="0"/>
            <wp:docPr id="1" name="Image 4" descr="C:\Users\JO\Desktop\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JO\Desktop\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88" cy="160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2FE" w:rsidRDefault="00EE1CA8" w:rsidP="000608F8">
      <w:pPr>
        <w:pStyle w:val="ListParagraph"/>
        <w:numPr>
          <w:ilvl w:val="0"/>
          <w:numId w:val="19"/>
        </w:numPr>
        <w:ind w:left="0" w:firstLine="0"/>
        <w:rPr>
          <w:rFonts w:asciiTheme="majorHAnsi" w:hAnsiTheme="majorHAnsi"/>
          <w:b/>
          <w:sz w:val="32"/>
          <w:szCs w:val="32"/>
          <w:u w:val="single"/>
        </w:rPr>
      </w:pPr>
      <w:r w:rsidRPr="00EE24E3">
        <w:rPr>
          <w:rFonts w:ascii="Gill Sans MT" w:hAnsi="Gill Sans MT"/>
          <w:b/>
          <w:sz w:val="32"/>
          <w:szCs w:val="32"/>
          <w:u w:val="single"/>
        </w:rPr>
        <w:t>July 2016</w:t>
      </w:r>
      <w:r>
        <w:rPr>
          <w:rFonts w:asciiTheme="majorHAnsi" w:hAnsiTheme="majorHAnsi"/>
          <w:b/>
          <w:sz w:val="32"/>
          <w:szCs w:val="32"/>
          <w:u w:val="single"/>
        </w:rPr>
        <w:t xml:space="preserve"> </w:t>
      </w:r>
      <w:r w:rsidR="00EE24E3">
        <w:rPr>
          <w:rFonts w:asciiTheme="majorHAnsi" w:hAnsiTheme="majorHAnsi"/>
          <w:b/>
          <w:sz w:val="32"/>
          <w:szCs w:val="32"/>
          <w:u w:val="single"/>
        </w:rPr>
        <w:t xml:space="preserve">- </w:t>
      </w:r>
      <w:r w:rsidR="000608F8">
        <w:rPr>
          <w:rFonts w:asciiTheme="majorHAnsi" w:hAnsiTheme="majorHAnsi"/>
          <w:b/>
          <w:sz w:val="32"/>
          <w:szCs w:val="32"/>
          <w:u w:val="single"/>
        </w:rPr>
        <w:t xml:space="preserve">Baseball in Benin </w:t>
      </w:r>
      <w:proofErr w:type="spellStart"/>
      <w:r w:rsidR="000608F8">
        <w:rPr>
          <w:rFonts w:asciiTheme="majorHAnsi" w:hAnsiTheme="majorHAnsi"/>
          <w:b/>
          <w:sz w:val="32"/>
          <w:szCs w:val="32"/>
          <w:u w:val="single"/>
        </w:rPr>
        <w:t>Swim</w:t>
      </w:r>
      <w:proofErr w:type="spellEnd"/>
      <w:r w:rsidR="000608F8">
        <w:rPr>
          <w:rFonts w:asciiTheme="majorHAnsi" w:hAnsiTheme="majorHAnsi"/>
          <w:b/>
          <w:sz w:val="32"/>
          <w:szCs w:val="32"/>
          <w:u w:val="single"/>
        </w:rPr>
        <w:t xml:space="preserve"> </w:t>
      </w:r>
      <w:proofErr w:type="spellStart"/>
      <w:r w:rsidR="000608F8">
        <w:rPr>
          <w:rFonts w:asciiTheme="majorHAnsi" w:hAnsiTheme="majorHAnsi"/>
          <w:b/>
          <w:sz w:val="32"/>
          <w:szCs w:val="32"/>
          <w:u w:val="single"/>
        </w:rPr>
        <w:t>Lesson</w:t>
      </w:r>
      <w:proofErr w:type="spellEnd"/>
    </w:p>
    <w:p w:rsidR="000608F8" w:rsidRPr="00C47479" w:rsidRDefault="000608F8" w:rsidP="00EE1CA8">
      <w:pPr>
        <w:rPr>
          <w:rFonts w:asciiTheme="majorHAnsi" w:hAnsiTheme="majorHAnsi"/>
          <w:sz w:val="22"/>
          <w:szCs w:val="22"/>
        </w:rPr>
      </w:pPr>
      <w:r w:rsidRPr="00C47479">
        <w:rPr>
          <w:rFonts w:asciiTheme="majorHAnsi" w:hAnsiTheme="majorHAnsi"/>
          <w:sz w:val="22"/>
          <w:szCs w:val="22"/>
        </w:rPr>
        <w:t>In July of 2016</w:t>
      </w:r>
      <w:r w:rsidR="00A862FE" w:rsidRPr="00C47479">
        <w:rPr>
          <w:rFonts w:asciiTheme="majorHAnsi" w:hAnsiTheme="majorHAnsi"/>
          <w:sz w:val="22"/>
          <w:szCs w:val="22"/>
        </w:rPr>
        <w:t xml:space="preserve">, we </w:t>
      </w:r>
      <w:r w:rsidR="00C47479">
        <w:rPr>
          <w:rFonts w:asciiTheme="majorHAnsi" w:hAnsiTheme="majorHAnsi"/>
          <w:sz w:val="22"/>
          <w:szCs w:val="22"/>
        </w:rPr>
        <w:t xml:space="preserve">partnered with Baseball in Benin, an established nonprofit in Benin. We </w:t>
      </w:r>
      <w:r w:rsidRPr="00C47479">
        <w:rPr>
          <w:rFonts w:asciiTheme="majorHAnsi" w:hAnsiTheme="majorHAnsi"/>
          <w:sz w:val="22"/>
          <w:szCs w:val="22"/>
        </w:rPr>
        <w:t>hosted</w:t>
      </w:r>
      <w:r w:rsidR="00A862FE" w:rsidRPr="00C47479">
        <w:rPr>
          <w:rFonts w:asciiTheme="majorHAnsi" w:hAnsiTheme="majorHAnsi"/>
          <w:sz w:val="22"/>
          <w:szCs w:val="22"/>
        </w:rPr>
        <w:t xml:space="preserve"> 40 </w:t>
      </w:r>
      <w:r w:rsidR="00C47479">
        <w:rPr>
          <w:rFonts w:asciiTheme="majorHAnsi" w:hAnsiTheme="majorHAnsi"/>
          <w:sz w:val="22"/>
          <w:szCs w:val="22"/>
        </w:rPr>
        <w:t>boys</w:t>
      </w:r>
      <w:r w:rsidR="00A862FE" w:rsidRPr="00C47479">
        <w:rPr>
          <w:rFonts w:asciiTheme="majorHAnsi" w:hAnsiTheme="majorHAnsi"/>
          <w:sz w:val="22"/>
          <w:szCs w:val="22"/>
        </w:rPr>
        <w:t xml:space="preserve"> </w:t>
      </w:r>
      <w:r w:rsidRPr="00C47479">
        <w:rPr>
          <w:rFonts w:asciiTheme="majorHAnsi" w:hAnsiTheme="majorHAnsi"/>
          <w:sz w:val="22"/>
          <w:szCs w:val="22"/>
        </w:rPr>
        <w:t xml:space="preserve">from the local baseball team </w:t>
      </w:r>
      <w:r w:rsidR="00C47479">
        <w:rPr>
          <w:rFonts w:asciiTheme="majorHAnsi" w:hAnsiTheme="majorHAnsi"/>
          <w:sz w:val="22"/>
          <w:szCs w:val="22"/>
        </w:rPr>
        <w:t xml:space="preserve">to have a one day survival swim lesson. This also provided further training for our </w:t>
      </w:r>
      <w:proofErr w:type="gramStart"/>
      <w:r w:rsidR="00C47479">
        <w:rPr>
          <w:rFonts w:asciiTheme="majorHAnsi" w:hAnsiTheme="majorHAnsi"/>
          <w:sz w:val="22"/>
          <w:szCs w:val="22"/>
        </w:rPr>
        <w:lastRenderedPageBreak/>
        <w:t>instructors .</w:t>
      </w:r>
      <w:proofErr w:type="gramEnd"/>
      <w:r w:rsidR="00C47479">
        <w:rPr>
          <w:rFonts w:asciiTheme="majorHAnsi" w:hAnsiTheme="majorHAnsi"/>
          <w:sz w:val="22"/>
          <w:szCs w:val="22"/>
        </w:rPr>
        <w:t xml:space="preserve"> Our instructors were fortunate to me</w:t>
      </w:r>
      <w:r w:rsidRPr="00C47479">
        <w:rPr>
          <w:rFonts w:asciiTheme="majorHAnsi" w:hAnsiTheme="majorHAnsi"/>
          <w:sz w:val="22"/>
          <w:szCs w:val="22"/>
        </w:rPr>
        <w:t xml:space="preserve">et with </w:t>
      </w:r>
      <w:r w:rsidR="00C47479">
        <w:rPr>
          <w:rFonts w:asciiTheme="majorHAnsi" w:hAnsiTheme="majorHAnsi"/>
          <w:sz w:val="22"/>
          <w:szCs w:val="22"/>
        </w:rPr>
        <w:t xml:space="preserve">the </w:t>
      </w:r>
      <w:r w:rsidRPr="00C47479">
        <w:rPr>
          <w:rFonts w:asciiTheme="majorHAnsi" w:hAnsiTheme="majorHAnsi"/>
          <w:sz w:val="22"/>
          <w:szCs w:val="22"/>
        </w:rPr>
        <w:t xml:space="preserve">CEO </w:t>
      </w:r>
      <w:r w:rsidR="00C47479">
        <w:rPr>
          <w:rFonts w:asciiTheme="majorHAnsi" w:hAnsiTheme="majorHAnsi"/>
          <w:sz w:val="22"/>
          <w:szCs w:val="22"/>
        </w:rPr>
        <w:t xml:space="preserve">of Baseball in Benin, </w:t>
      </w:r>
      <w:r w:rsidRPr="00C47479">
        <w:rPr>
          <w:rFonts w:asciiTheme="majorHAnsi" w:hAnsiTheme="majorHAnsi"/>
          <w:sz w:val="22"/>
          <w:szCs w:val="22"/>
        </w:rPr>
        <w:t xml:space="preserve">Wally Longfellow to plan this event.  </w:t>
      </w:r>
    </w:p>
    <w:p w:rsidR="00F90B79" w:rsidRDefault="00F90B79" w:rsidP="00A862FE">
      <w:r>
        <w:rPr>
          <w:noProof/>
          <w:lang w:eastAsia="en-US" w:bidi="km-KH"/>
        </w:rPr>
        <w:drawing>
          <wp:inline distT="0" distB="0" distL="0" distR="0">
            <wp:extent cx="2788920" cy="2091690"/>
            <wp:effectExtent l="19050" t="0" r="0" b="0"/>
            <wp:docPr id="19" name="Picture 18" descr="13692162_1057825364286501_36255043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92162_1057825364286501_362550431_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2FE" w:rsidRDefault="00EE1CA8" w:rsidP="000608F8">
      <w:pPr>
        <w:pStyle w:val="ListParagraph"/>
        <w:numPr>
          <w:ilvl w:val="0"/>
          <w:numId w:val="19"/>
        </w:numPr>
        <w:ind w:left="0" w:firstLine="0"/>
        <w:rPr>
          <w:rFonts w:asciiTheme="majorHAnsi" w:hAnsiTheme="majorHAnsi"/>
          <w:b/>
          <w:sz w:val="32"/>
          <w:szCs w:val="32"/>
          <w:u w:val="single"/>
        </w:rPr>
      </w:pPr>
      <w:proofErr w:type="spellStart"/>
      <w:r w:rsidRPr="00EE24E3">
        <w:rPr>
          <w:rFonts w:ascii="Gill Sans MT" w:hAnsi="Gill Sans MT"/>
          <w:b/>
          <w:sz w:val="32"/>
          <w:szCs w:val="32"/>
          <w:u w:val="single"/>
        </w:rPr>
        <w:t>December</w:t>
      </w:r>
      <w:proofErr w:type="spellEnd"/>
      <w:r w:rsidRPr="00EE24E3">
        <w:rPr>
          <w:rFonts w:ascii="Gill Sans MT" w:hAnsi="Gill Sans MT"/>
          <w:b/>
          <w:sz w:val="32"/>
          <w:szCs w:val="32"/>
          <w:u w:val="single"/>
        </w:rPr>
        <w:t xml:space="preserve"> 2016</w:t>
      </w:r>
      <w:r w:rsidR="00EE24E3">
        <w:rPr>
          <w:rFonts w:ascii="Gill Sans MT" w:hAnsi="Gill Sans MT"/>
          <w:b/>
          <w:sz w:val="32"/>
          <w:szCs w:val="32"/>
          <w:u w:val="single"/>
        </w:rPr>
        <w:t xml:space="preserve"> - </w:t>
      </w:r>
      <w:r w:rsidR="000608F8">
        <w:rPr>
          <w:rFonts w:asciiTheme="majorHAnsi" w:hAnsiTheme="majorHAnsi"/>
          <w:b/>
          <w:sz w:val="32"/>
          <w:szCs w:val="32"/>
          <w:u w:val="single"/>
        </w:rPr>
        <w:t xml:space="preserve"> Benin </w:t>
      </w:r>
      <w:proofErr w:type="spellStart"/>
      <w:r w:rsidR="000608F8">
        <w:rPr>
          <w:rFonts w:asciiTheme="majorHAnsi" w:hAnsiTheme="majorHAnsi"/>
          <w:b/>
          <w:sz w:val="32"/>
          <w:szCs w:val="32"/>
          <w:u w:val="single"/>
        </w:rPr>
        <w:t>Swim</w:t>
      </w:r>
      <w:proofErr w:type="spellEnd"/>
      <w:r w:rsidR="000608F8">
        <w:rPr>
          <w:rFonts w:asciiTheme="majorHAnsi" w:hAnsiTheme="majorHAnsi"/>
          <w:b/>
          <w:sz w:val="32"/>
          <w:szCs w:val="32"/>
          <w:u w:val="single"/>
        </w:rPr>
        <w:t xml:space="preserve"> </w:t>
      </w:r>
      <w:proofErr w:type="spellStart"/>
      <w:r w:rsidR="000608F8">
        <w:rPr>
          <w:rFonts w:asciiTheme="majorHAnsi" w:hAnsiTheme="majorHAnsi"/>
          <w:b/>
          <w:sz w:val="32"/>
          <w:szCs w:val="32"/>
          <w:u w:val="single"/>
        </w:rPr>
        <w:t>Federation</w:t>
      </w:r>
      <w:proofErr w:type="spellEnd"/>
      <w:r w:rsidR="00EE24E3">
        <w:rPr>
          <w:rFonts w:asciiTheme="majorHAnsi" w:hAnsiTheme="majorHAnsi"/>
          <w:b/>
          <w:sz w:val="32"/>
          <w:szCs w:val="32"/>
          <w:u w:val="single"/>
        </w:rPr>
        <w:t xml:space="preserve"> </w:t>
      </w:r>
      <w:proofErr w:type="spellStart"/>
      <w:r w:rsidR="00EE24E3">
        <w:rPr>
          <w:rFonts w:asciiTheme="majorHAnsi" w:hAnsiTheme="majorHAnsi"/>
          <w:b/>
          <w:sz w:val="32"/>
          <w:szCs w:val="32"/>
          <w:u w:val="single"/>
        </w:rPr>
        <w:t>Instructor</w:t>
      </w:r>
      <w:proofErr w:type="spellEnd"/>
      <w:r w:rsidR="00EE24E3">
        <w:rPr>
          <w:rFonts w:asciiTheme="majorHAnsi" w:hAnsiTheme="majorHAnsi"/>
          <w:b/>
          <w:sz w:val="32"/>
          <w:szCs w:val="32"/>
          <w:u w:val="single"/>
        </w:rPr>
        <w:t xml:space="preserve"> Training</w:t>
      </w:r>
      <w:r w:rsidR="000608F8">
        <w:rPr>
          <w:rFonts w:asciiTheme="majorHAnsi" w:hAnsiTheme="majorHAnsi"/>
          <w:b/>
          <w:sz w:val="32"/>
          <w:szCs w:val="32"/>
          <w:u w:val="single"/>
        </w:rPr>
        <w:t xml:space="preserve"> </w:t>
      </w:r>
    </w:p>
    <w:p w:rsidR="00A862FE" w:rsidRPr="00C47479" w:rsidRDefault="000608F8" w:rsidP="00C47479">
      <w:pPr>
        <w:rPr>
          <w:rFonts w:asciiTheme="majorHAnsi" w:hAnsiTheme="majorHAnsi"/>
          <w:sz w:val="22"/>
          <w:szCs w:val="22"/>
        </w:rPr>
      </w:pPr>
      <w:r w:rsidRPr="00C47479">
        <w:rPr>
          <w:rFonts w:asciiTheme="majorHAnsi" w:hAnsiTheme="majorHAnsi"/>
          <w:sz w:val="22"/>
          <w:szCs w:val="22"/>
        </w:rPr>
        <w:t xml:space="preserve">From </w:t>
      </w:r>
      <w:r w:rsidR="00A862FE" w:rsidRPr="00C47479">
        <w:rPr>
          <w:rFonts w:asciiTheme="majorHAnsi" w:hAnsiTheme="majorHAnsi"/>
          <w:sz w:val="22"/>
          <w:szCs w:val="22"/>
        </w:rPr>
        <w:t xml:space="preserve">December </w:t>
      </w:r>
      <w:r w:rsidRPr="00C47479">
        <w:rPr>
          <w:rFonts w:asciiTheme="majorHAnsi" w:hAnsiTheme="majorHAnsi"/>
          <w:sz w:val="22"/>
          <w:szCs w:val="22"/>
        </w:rPr>
        <w:t>15</w:t>
      </w:r>
      <w:r w:rsidRPr="00C47479">
        <w:rPr>
          <w:rFonts w:asciiTheme="majorHAnsi" w:hAnsiTheme="majorHAnsi"/>
          <w:sz w:val="22"/>
          <w:szCs w:val="22"/>
          <w:vertAlign w:val="superscript"/>
        </w:rPr>
        <w:t>th</w:t>
      </w:r>
      <w:r w:rsidRPr="00C47479">
        <w:rPr>
          <w:rFonts w:asciiTheme="majorHAnsi" w:hAnsiTheme="majorHAnsi"/>
          <w:sz w:val="22"/>
          <w:szCs w:val="22"/>
        </w:rPr>
        <w:t xml:space="preserve"> to December 17</w:t>
      </w:r>
      <w:r w:rsidRPr="00C47479">
        <w:rPr>
          <w:rFonts w:asciiTheme="majorHAnsi" w:hAnsiTheme="majorHAnsi"/>
          <w:sz w:val="22"/>
          <w:szCs w:val="22"/>
          <w:vertAlign w:val="superscript"/>
        </w:rPr>
        <w:t>th</w:t>
      </w:r>
      <w:r w:rsidRPr="00C47479">
        <w:rPr>
          <w:rFonts w:asciiTheme="majorHAnsi" w:hAnsiTheme="majorHAnsi"/>
          <w:sz w:val="22"/>
          <w:szCs w:val="22"/>
        </w:rPr>
        <w:t xml:space="preserve">, </w:t>
      </w:r>
      <w:r w:rsidR="00A862FE" w:rsidRPr="00C47479">
        <w:rPr>
          <w:rFonts w:asciiTheme="majorHAnsi" w:hAnsiTheme="majorHAnsi"/>
          <w:sz w:val="22"/>
          <w:szCs w:val="22"/>
        </w:rPr>
        <w:t xml:space="preserve">2016, we expanded the instructor staff by organizing a 4-day </w:t>
      </w:r>
      <w:r w:rsidR="00C47479">
        <w:rPr>
          <w:rFonts w:asciiTheme="majorHAnsi" w:hAnsiTheme="majorHAnsi"/>
          <w:sz w:val="22"/>
          <w:szCs w:val="22"/>
        </w:rPr>
        <w:t xml:space="preserve">instructor-only </w:t>
      </w:r>
      <w:r w:rsidR="00A862FE" w:rsidRPr="00C47479">
        <w:rPr>
          <w:rFonts w:asciiTheme="majorHAnsi" w:hAnsiTheme="majorHAnsi"/>
          <w:sz w:val="22"/>
          <w:szCs w:val="22"/>
        </w:rPr>
        <w:t xml:space="preserve">training session in the Olympic Pool at </w:t>
      </w:r>
      <w:proofErr w:type="spellStart"/>
      <w:r w:rsidR="00A862FE" w:rsidRPr="00C47479">
        <w:rPr>
          <w:rFonts w:asciiTheme="majorHAnsi" w:hAnsiTheme="majorHAnsi"/>
          <w:sz w:val="22"/>
          <w:szCs w:val="22"/>
        </w:rPr>
        <w:t>Cotonou</w:t>
      </w:r>
      <w:proofErr w:type="spellEnd"/>
      <w:r w:rsidR="00A862FE" w:rsidRPr="00C47479">
        <w:rPr>
          <w:rFonts w:asciiTheme="majorHAnsi" w:hAnsiTheme="majorHAnsi"/>
          <w:sz w:val="22"/>
          <w:szCs w:val="22"/>
        </w:rPr>
        <w:t xml:space="preserve"> Friendship Stadium.</w:t>
      </w:r>
      <w:r w:rsidRPr="00C47479">
        <w:rPr>
          <w:rFonts w:asciiTheme="majorHAnsi" w:hAnsiTheme="majorHAnsi"/>
          <w:sz w:val="22"/>
          <w:szCs w:val="22"/>
        </w:rPr>
        <w:t xml:space="preserve"> This </w:t>
      </w:r>
      <w:r w:rsidR="00C47479">
        <w:rPr>
          <w:rFonts w:asciiTheme="majorHAnsi" w:hAnsiTheme="majorHAnsi"/>
          <w:sz w:val="22"/>
          <w:szCs w:val="22"/>
        </w:rPr>
        <w:t xml:space="preserve">training </w:t>
      </w:r>
      <w:r w:rsidRPr="00C47479">
        <w:rPr>
          <w:rFonts w:asciiTheme="majorHAnsi" w:hAnsiTheme="majorHAnsi"/>
          <w:sz w:val="22"/>
          <w:szCs w:val="22"/>
        </w:rPr>
        <w:t xml:space="preserve">was </w:t>
      </w:r>
      <w:r w:rsidR="00173467">
        <w:rPr>
          <w:rFonts w:asciiTheme="majorHAnsi" w:hAnsiTheme="majorHAnsi"/>
          <w:sz w:val="22"/>
          <w:szCs w:val="22"/>
        </w:rPr>
        <w:t xml:space="preserve">held </w:t>
      </w:r>
      <w:r w:rsidRPr="00C47479">
        <w:rPr>
          <w:rFonts w:asciiTheme="majorHAnsi" w:hAnsiTheme="majorHAnsi"/>
          <w:sz w:val="22"/>
          <w:szCs w:val="22"/>
        </w:rPr>
        <w:t xml:space="preserve">in </w:t>
      </w:r>
      <w:r w:rsidR="00C47479">
        <w:rPr>
          <w:rFonts w:asciiTheme="majorHAnsi" w:hAnsiTheme="majorHAnsi"/>
          <w:sz w:val="22"/>
          <w:szCs w:val="22"/>
        </w:rPr>
        <w:t>conjunction</w:t>
      </w:r>
      <w:r w:rsidRPr="00C47479">
        <w:rPr>
          <w:rFonts w:asciiTheme="majorHAnsi" w:hAnsiTheme="majorHAnsi"/>
          <w:sz w:val="22"/>
          <w:szCs w:val="22"/>
        </w:rPr>
        <w:t xml:space="preserve"> with </w:t>
      </w:r>
      <w:proofErr w:type="spellStart"/>
      <w:r w:rsidRPr="00C47479">
        <w:rPr>
          <w:rFonts w:asciiTheme="majorHAnsi" w:hAnsiTheme="majorHAnsi"/>
          <w:sz w:val="22"/>
          <w:szCs w:val="22"/>
        </w:rPr>
        <w:t>Narcisse</w:t>
      </w:r>
      <w:proofErr w:type="spellEnd"/>
      <w:r w:rsidRPr="00C4747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C47479">
        <w:rPr>
          <w:rFonts w:asciiTheme="majorHAnsi" w:hAnsiTheme="majorHAnsi"/>
          <w:sz w:val="22"/>
          <w:szCs w:val="22"/>
        </w:rPr>
        <w:t>Alognisso</w:t>
      </w:r>
      <w:proofErr w:type="spellEnd"/>
      <w:r w:rsidRPr="00C47479">
        <w:rPr>
          <w:rFonts w:asciiTheme="majorHAnsi" w:hAnsiTheme="majorHAnsi"/>
          <w:sz w:val="22"/>
          <w:szCs w:val="22"/>
        </w:rPr>
        <w:t xml:space="preserve">, </w:t>
      </w:r>
      <w:r w:rsidR="00FF0940">
        <w:rPr>
          <w:rFonts w:asciiTheme="majorHAnsi" w:hAnsiTheme="majorHAnsi"/>
          <w:sz w:val="22"/>
          <w:szCs w:val="22"/>
        </w:rPr>
        <w:t>c</w:t>
      </w:r>
      <w:r w:rsidRPr="00C47479">
        <w:rPr>
          <w:rFonts w:asciiTheme="majorHAnsi" w:hAnsiTheme="majorHAnsi"/>
          <w:sz w:val="22"/>
          <w:szCs w:val="22"/>
        </w:rPr>
        <w:t>oach of t</w:t>
      </w:r>
      <w:r w:rsidR="00C47479">
        <w:rPr>
          <w:rFonts w:asciiTheme="majorHAnsi" w:hAnsiTheme="majorHAnsi"/>
          <w:sz w:val="22"/>
          <w:szCs w:val="22"/>
        </w:rPr>
        <w:t xml:space="preserve">he Benin Swim Federation’s club. </w:t>
      </w:r>
      <w:r w:rsidRPr="00C47479">
        <w:rPr>
          <w:rFonts w:asciiTheme="majorHAnsi" w:hAnsiTheme="majorHAnsi"/>
          <w:sz w:val="22"/>
          <w:szCs w:val="22"/>
        </w:rPr>
        <w:t xml:space="preserve">Four of the </w:t>
      </w:r>
      <w:r w:rsidR="00C47479">
        <w:rPr>
          <w:rFonts w:asciiTheme="majorHAnsi" w:hAnsiTheme="majorHAnsi"/>
          <w:sz w:val="22"/>
          <w:szCs w:val="22"/>
        </w:rPr>
        <w:t xml:space="preserve">Federation’s </w:t>
      </w:r>
      <w:r w:rsidRPr="00C47479">
        <w:rPr>
          <w:rFonts w:asciiTheme="majorHAnsi" w:hAnsiTheme="majorHAnsi"/>
          <w:sz w:val="22"/>
          <w:szCs w:val="22"/>
        </w:rPr>
        <w:t>s</w:t>
      </w:r>
      <w:r w:rsidR="00A862FE" w:rsidRPr="00C47479">
        <w:rPr>
          <w:rFonts w:asciiTheme="majorHAnsi" w:hAnsiTheme="majorHAnsi"/>
          <w:sz w:val="22"/>
          <w:szCs w:val="22"/>
        </w:rPr>
        <w:t xml:space="preserve">wim instructors </w:t>
      </w:r>
      <w:r w:rsidRPr="00C47479">
        <w:rPr>
          <w:rFonts w:asciiTheme="majorHAnsi" w:hAnsiTheme="majorHAnsi"/>
          <w:sz w:val="22"/>
          <w:szCs w:val="22"/>
        </w:rPr>
        <w:t>joined Swim Benin increasing our total instructors</w:t>
      </w:r>
      <w:r w:rsidR="00A862FE" w:rsidRPr="00C47479">
        <w:rPr>
          <w:rFonts w:asciiTheme="majorHAnsi" w:hAnsiTheme="majorHAnsi"/>
          <w:sz w:val="22"/>
          <w:szCs w:val="22"/>
        </w:rPr>
        <w:t xml:space="preserve"> from 4 to 8. </w:t>
      </w:r>
      <w:r w:rsidRPr="00C47479">
        <w:rPr>
          <w:rFonts w:asciiTheme="majorHAnsi" w:hAnsiTheme="majorHAnsi"/>
          <w:sz w:val="22"/>
          <w:szCs w:val="22"/>
        </w:rPr>
        <w:t>Also partici</w:t>
      </w:r>
      <w:r w:rsidR="00C47479">
        <w:rPr>
          <w:rFonts w:asciiTheme="majorHAnsi" w:hAnsiTheme="majorHAnsi"/>
          <w:sz w:val="22"/>
          <w:szCs w:val="22"/>
        </w:rPr>
        <w:t xml:space="preserve">pating was Felix </w:t>
      </w:r>
      <w:proofErr w:type="spellStart"/>
      <w:r w:rsidR="00C47479">
        <w:rPr>
          <w:rFonts w:asciiTheme="majorHAnsi" w:hAnsiTheme="majorHAnsi"/>
          <w:sz w:val="22"/>
          <w:szCs w:val="22"/>
        </w:rPr>
        <w:t>Uzor</w:t>
      </w:r>
      <w:proofErr w:type="spellEnd"/>
      <w:r w:rsidR="00503D7F">
        <w:rPr>
          <w:rFonts w:asciiTheme="majorHAnsi" w:hAnsiTheme="majorHAnsi"/>
          <w:sz w:val="22"/>
          <w:szCs w:val="22"/>
        </w:rPr>
        <w:t xml:space="preserve"> of Felix Fitness in Ghana</w:t>
      </w:r>
      <w:r w:rsidRPr="00C47479">
        <w:rPr>
          <w:rFonts w:asciiTheme="majorHAnsi" w:hAnsiTheme="majorHAnsi"/>
          <w:sz w:val="22"/>
          <w:szCs w:val="22"/>
        </w:rPr>
        <w:t xml:space="preserve">. </w:t>
      </w:r>
    </w:p>
    <w:p w:rsidR="00A862FE" w:rsidRDefault="00A862FE" w:rsidP="00A862FE"/>
    <w:p w:rsidR="004A157E" w:rsidRDefault="007B0DB0" w:rsidP="00A862FE">
      <w:r>
        <w:rPr>
          <w:noProof/>
          <w:lang w:eastAsia="en-US" w:bidi="km-KH"/>
        </w:rPr>
        <w:lastRenderedPageBreak/>
        <w:drawing>
          <wp:inline distT="0" distB="0" distL="0" distR="0">
            <wp:extent cx="2788920" cy="2091690"/>
            <wp:effectExtent l="19050" t="0" r="0" b="0"/>
            <wp:docPr id="5" name="Picture 4" descr="IMG-20161216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216-WA007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7E" w:rsidRDefault="007B0DB0" w:rsidP="00A862FE">
      <w:r>
        <w:rPr>
          <w:noProof/>
          <w:lang w:eastAsia="en-US" w:bidi="km-KH"/>
        </w:rPr>
        <w:drawing>
          <wp:inline distT="0" distB="0" distL="0" distR="0">
            <wp:extent cx="2788920" cy="2091690"/>
            <wp:effectExtent l="19050" t="0" r="0" b="0"/>
            <wp:docPr id="7" name="Picture 6" descr="IMG-20161216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216-WA015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2FE" w:rsidRDefault="00173467" w:rsidP="00173467">
      <w:pPr>
        <w:pStyle w:val="ListParagraph"/>
        <w:numPr>
          <w:ilvl w:val="0"/>
          <w:numId w:val="19"/>
        </w:numPr>
        <w:ind w:left="0" w:firstLine="0"/>
        <w:rPr>
          <w:rFonts w:asciiTheme="majorHAnsi" w:hAnsiTheme="majorHAnsi"/>
          <w:b/>
          <w:sz w:val="32"/>
          <w:szCs w:val="32"/>
          <w:u w:val="single"/>
        </w:rPr>
      </w:pPr>
      <w:proofErr w:type="spellStart"/>
      <w:r w:rsidRPr="00EE24E3">
        <w:rPr>
          <w:rFonts w:ascii="Gill Sans MT" w:hAnsi="Gill Sans MT"/>
          <w:b/>
          <w:sz w:val="32"/>
          <w:szCs w:val="32"/>
          <w:u w:val="single"/>
        </w:rPr>
        <w:t>June</w:t>
      </w:r>
      <w:proofErr w:type="spellEnd"/>
      <w:r w:rsidRPr="00EE24E3">
        <w:rPr>
          <w:rFonts w:ascii="Gill Sans MT" w:hAnsi="Gill Sans MT"/>
          <w:b/>
          <w:sz w:val="32"/>
          <w:szCs w:val="32"/>
          <w:u w:val="single"/>
        </w:rPr>
        <w:t xml:space="preserve"> </w:t>
      </w:r>
      <w:r w:rsidR="00A862FE" w:rsidRPr="00EE24E3">
        <w:rPr>
          <w:rFonts w:ascii="Gill Sans MT" w:hAnsi="Gill Sans MT"/>
          <w:b/>
          <w:sz w:val="32"/>
          <w:szCs w:val="32"/>
          <w:u w:val="single"/>
        </w:rPr>
        <w:t>2017</w:t>
      </w:r>
      <w:r>
        <w:rPr>
          <w:rFonts w:asciiTheme="majorHAnsi" w:hAnsiTheme="majorHAnsi"/>
          <w:b/>
          <w:sz w:val="32"/>
          <w:szCs w:val="32"/>
          <w:u w:val="single"/>
        </w:rPr>
        <w:t xml:space="preserve"> </w:t>
      </w:r>
      <w:r w:rsidR="00EE24E3">
        <w:rPr>
          <w:rFonts w:asciiTheme="majorHAnsi" w:hAnsiTheme="majorHAnsi"/>
          <w:b/>
          <w:sz w:val="32"/>
          <w:szCs w:val="32"/>
          <w:u w:val="single"/>
        </w:rPr>
        <w:t xml:space="preserve">- </w:t>
      </w:r>
      <w:proofErr w:type="spellStart"/>
      <w:r>
        <w:rPr>
          <w:rFonts w:asciiTheme="majorHAnsi" w:hAnsiTheme="majorHAnsi"/>
          <w:b/>
          <w:sz w:val="32"/>
          <w:szCs w:val="32"/>
          <w:u w:val="single"/>
        </w:rPr>
        <w:t>World’s</w:t>
      </w:r>
      <w:proofErr w:type="spellEnd"/>
      <w:r>
        <w:rPr>
          <w:rFonts w:asciiTheme="majorHAnsi" w:hAnsiTheme="majorHAnsi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sz w:val="32"/>
          <w:szCs w:val="32"/>
          <w:u w:val="single"/>
        </w:rPr>
        <w:t>Largest</w:t>
      </w:r>
      <w:proofErr w:type="spellEnd"/>
      <w:r>
        <w:rPr>
          <w:rFonts w:asciiTheme="majorHAnsi" w:hAnsiTheme="majorHAnsi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sz w:val="32"/>
          <w:szCs w:val="32"/>
          <w:u w:val="single"/>
        </w:rPr>
        <w:t>Swim</w:t>
      </w:r>
      <w:proofErr w:type="spellEnd"/>
      <w:r>
        <w:rPr>
          <w:rFonts w:asciiTheme="majorHAnsi" w:hAnsiTheme="majorHAnsi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sz w:val="32"/>
          <w:szCs w:val="32"/>
          <w:u w:val="single"/>
        </w:rPr>
        <w:t>Lesson</w:t>
      </w:r>
      <w:proofErr w:type="spellEnd"/>
    </w:p>
    <w:p w:rsidR="00A862FE" w:rsidRPr="00173467" w:rsidRDefault="00173467" w:rsidP="00173467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On June 22, 2017, </w:t>
      </w:r>
      <w:r w:rsidR="00A862FE" w:rsidRPr="00173467">
        <w:rPr>
          <w:rFonts w:asciiTheme="majorHAnsi" w:hAnsiTheme="majorHAnsi"/>
          <w:sz w:val="22"/>
          <w:szCs w:val="22"/>
        </w:rPr>
        <w:t xml:space="preserve">Swim Benin </w:t>
      </w:r>
      <w:r w:rsidRPr="00173467">
        <w:rPr>
          <w:rFonts w:asciiTheme="majorHAnsi" w:hAnsiTheme="majorHAnsi"/>
          <w:sz w:val="22"/>
          <w:szCs w:val="22"/>
        </w:rPr>
        <w:t>participated in the World’s Largest Swim Lesson, a worldwide event that took place at over 600 swim schools</w:t>
      </w:r>
      <w:r w:rsidR="00FF0940">
        <w:rPr>
          <w:rFonts w:asciiTheme="majorHAnsi" w:hAnsiTheme="majorHAnsi"/>
          <w:sz w:val="22"/>
          <w:szCs w:val="22"/>
        </w:rPr>
        <w:t xml:space="preserve"> simultaneously</w:t>
      </w:r>
      <w:r w:rsidRPr="00173467">
        <w:rPr>
          <w:rFonts w:asciiTheme="majorHAnsi" w:hAnsiTheme="majorHAnsi"/>
          <w:sz w:val="22"/>
          <w:szCs w:val="22"/>
        </w:rPr>
        <w:t>. Starfish Aquatics Institute provided support for this event as well as the U.S. Embassy in Benin which hosted the event. Th</w:t>
      </w:r>
      <w:r w:rsidR="00FF0940">
        <w:rPr>
          <w:rFonts w:asciiTheme="majorHAnsi" w:hAnsiTheme="majorHAnsi"/>
          <w:sz w:val="22"/>
          <w:szCs w:val="22"/>
        </w:rPr>
        <w:t>e WLSL</w:t>
      </w:r>
      <w:r w:rsidRPr="00173467">
        <w:rPr>
          <w:rFonts w:asciiTheme="majorHAnsi" w:hAnsiTheme="majorHAnsi"/>
          <w:sz w:val="22"/>
          <w:szCs w:val="22"/>
        </w:rPr>
        <w:t xml:space="preserve"> allowed us to gain publicity and a higher visibility in Benin and was a great success.</w:t>
      </w:r>
    </w:p>
    <w:p w:rsidR="007B0DB0" w:rsidRDefault="007B0DB0" w:rsidP="007B0DB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en-US" w:bidi="km-KH"/>
        </w:rPr>
        <w:lastRenderedPageBreak/>
        <w:drawing>
          <wp:inline distT="0" distB="0" distL="0" distR="0">
            <wp:extent cx="2788920" cy="1859280"/>
            <wp:effectExtent l="19050" t="0" r="0" b="0"/>
            <wp:docPr id="8" name="Picture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B0" w:rsidRPr="007B0DB0" w:rsidRDefault="007B0DB0" w:rsidP="007B0DB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en-US" w:bidi="km-KH"/>
        </w:rPr>
        <w:drawing>
          <wp:inline distT="0" distB="0" distL="0" distR="0">
            <wp:extent cx="2788920" cy="1860550"/>
            <wp:effectExtent l="19050" t="0" r="0" b="0"/>
            <wp:docPr id="10" name="Picture 9" descr="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67" w:rsidRPr="00173467" w:rsidRDefault="00173467" w:rsidP="00173467">
      <w:pPr>
        <w:ind w:left="360"/>
        <w:rPr>
          <w:rFonts w:asciiTheme="majorHAnsi" w:hAnsiTheme="majorHAnsi"/>
          <w:sz w:val="32"/>
          <w:szCs w:val="32"/>
        </w:rPr>
      </w:pPr>
    </w:p>
    <w:p w:rsidR="00173467" w:rsidRDefault="00173467" w:rsidP="00503D7F">
      <w:pPr>
        <w:pStyle w:val="ListParagraph"/>
        <w:ind w:left="0"/>
        <w:rPr>
          <w:rFonts w:asciiTheme="majorHAnsi" w:hAnsiTheme="majorHAnsi"/>
          <w:sz w:val="32"/>
          <w:szCs w:val="32"/>
        </w:rPr>
      </w:pPr>
      <w:r w:rsidRPr="00173467">
        <w:rPr>
          <w:rFonts w:asciiTheme="majorHAnsi" w:hAnsiTheme="majorHAnsi"/>
          <w:b/>
          <w:bCs/>
          <w:sz w:val="32"/>
          <w:szCs w:val="32"/>
          <w:u w:val="single"/>
        </w:rPr>
        <w:t xml:space="preserve">V. </w:t>
      </w:r>
      <w:r w:rsidRPr="00EE24E3">
        <w:rPr>
          <w:rFonts w:ascii="Gill Sans MT" w:hAnsi="Gill Sans MT"/>
          <w:b/>
          <w:bCs/>
          <w:sz w:val="32"/>
          <w:szCs w:val="32"/>
          <w:u w:val="single"/>
        </w:rPr>
        <w:t>August 2017</w:t>
      </w:r>
      <w:r w:rsidRPr="00173467">
        <w:rPr>
          <w:rFonts w:asciiTheme="majorHAnsi" w:hAnsiTheme="majorHAnsi"/>
          <w:b/>
          <w:bCs/>
          <w:sz w:val="32"/>
          <w:szCs w:val="32"/>
          <w:u w:val="single"/>
        </w:rPr>
        <w:t xml:space="preserve"> Holiday </w:t>
      </w:r>
      <w:proofErr w:type="spellStart"/>
      <w:r w:rsidRPr="00173467">
        <w:rPr>
          <w:rFonts w:asciiTheme="majorHAnsi" w:hAnsiTheme="majorHAnsi"/>
          <w:b/>
          <w:bCs/>
          <w:sz w:val="32"/>
          <w:szCs w:val="32"/>
          <w:u w:val="single"/>
        </w:rPr>
        <w:t>Swim</w:t>
      </w:r>
      <w:proofErr w:type="spellEnd"/>
      <w:r w:rsidRPr="00173467">
        <w:rPr>
          <w:rFonts w:asciiTheme="majorHAnsi" w:hAnsiTheme="majorHAnsi"/>
          <w:b/>
          <w:bCs/>
          <w:sz w:val="32"/>
          <w:szCs w:val="32"/>
          <w:u w:val="single"/>
        </w:rPr>
        <w:t xml:space="preserve"> Program</w:t>
      </w:r>
      <w:r>
        <w:rPr>
          <w:rFonts w:asciiTheme="majorHAnsi" w:hAnsiTheme="majorHAnsi"/>
          <w:sz w:val="32"/>
          <w:szCs w:val="32"/>
        </w:rPr>
        <w:t xml:space="preserve"> </w:t>
      </w:r>
    </w:p>
    <w:p w:rsidR="00D52F25" w:rsidRPr="00D52F25" w:rsidRDefault="00D52F25" w:rsidP="00173467">
      <w:pPr>
        <w:pStyle w:val="ListParagraph"/>
        <w:rPr>
          <w:rFonts w:asciiTheme="majorHAnsi" w:hAnsiTheme="majorHAnsi"/>
        </w:rPr>
      </w:pPr>
    </w:p>
    <w:p w:rsidR="004C377A" w:rsidRDefault="00173467" w:rsidP="00503D7F">
      <w:pPr>
        <w:pStyle w:val="ListParagraph"/>
        <w:ind w:left="0"/>
        <w:rPr>
          <w:rFonts w:asciiTheme="majorHAnsi" w:hAnsiTheme="majorHAnsi"/>
        </w:rPr>
      </w:pPr>
      <w:r w:rsidRPr="00D52F25">
        <w:rPr>
          <w:rFonts w:asciiTheme="majorHAnsi" w:hAnsiTheme="majorHAnsi"/>
        </w:rPr>
        <w:t xml:space="preserve">Over 4 </w:t>
      </w:r>
      <w:proofErr w:type="spellStart"/>
      <w:r w:rsidRPr="00D52F25">
        <w:rPr>
          <w:rFonts w:asciiTheme="majorHAnsi" w:hAnsiTheme="majorHAnsi"/>
        </w:rPr>
        <w:t>consecutive</w:t>
      </w:r>
      <w:proofErr w:type="spellEnd"/>
      <w:r w:rsidRPr="00D52F25">
        <w:rPr>
          <w:rFonts w:asciiTheme="majorHAnsi" w:hAnsiTheme="majorHAnsi"/>
        </w:rPr>
        <w:t xml:space="preserve"> weekends last August, </w:t>
      </w:r>
      <w:r w:rsidR="00A862FE" w:rsidRPr="00D52F25">
        <w:rPr>
          <w:rFonts w:asciiTheme="majorHAnsi" w:hAnsiTheme="majorHAnsi"/>
        </w:rPr>
        <w:t xml:space="preserve"> </w:t>
      </w:r>
      <w:proofErr w:type="spellStart"/>
      <w:r w:rsidR="00A862FE" w:rsidRPr="00D52F25">
        <w:rPr>
          <w:rFonts w:asciiTheme="majorHAnsi" w:hAnsiTheme="majorHAnsi"/>
        </w:rPr>
        <w:t>Swim</w:t>
      </w:r>
      <w:proofErr w:type="spellEnd"/>
      <w:r w:rsidR="00A862FE" w:rsidRPr="00D52F25">
        <w:rPr>
          <w:rFonts w:asciiTheme="majorHAnsi" w:hAnsiTheme="majorHAnsi"/>
        </w:rPr>
        <w:t xml:space="preserve"> Benin </w:t>
      </w:r>
      <w:proofErr w:type="spellStart"/>
      <w:r w:rsidRPr="00D52F25">
        <w:rPr>
          <w:rFonts w:asciiTheme="majorHAnsi" w:hAnsiTheme="majorHAnsi"/>
        </w:rPr>
        <w:t>held</w:t>
      </w:r>
      <w:proofErr w:type="spellEnd"/>
      <w:r w:rsidRPr="00D52F25">
        <w:rPr>
          <w:rFonts w:asciiTheme="majorHAnsi" w:hAnsiTheme="majorHAnsi"/>
        </w:rPr>
        <w:t xml:space="preserve"> </w:t>
      </w:r>
      <w:proofErr w:type="spellStart"/>
      <w:r w:rsidRPr="00D52F25">
        <w:rPr>
          <w:rFonts w:asciiTheme="majorHAnsi" w:hAnsiTheme="majorHAnsi"/>
        </w:rPr>
        <w:t>its</w:t>
      </w:r>
      <w:proofErr w:type="spellEnd"/>
      <w:r w:rsidRPr="00D52F25">
        <w:rPr>
          <w:rFonts w:asciiTheme="majorHAnsi" w:hAnsiTheme="majorHAnsi"/>
        </w:rPr>
        <w:t xml:space="preserve"> first </w:t>
      </w:r>
      <w:proofErr w:type="spellStart"/>
      <w:r w:rsidRPr="00D52F25">
        <w:rPr>
          <w:rFonts w:asciiTheme="majorHAnsi" w:hAnsiTheme="majorHAnsi"/>
        </w:rPr>
        <w:t>swim</w:t>
      </w:r>
      <w:proofErr w:type="spellEnd"/>
      <w:r w:rsidRPr="00D52F25">
        <w:rPr>
          <w:rFonts w:asciiTheme="majorHAnsi" w:hAnsiTheme="majorHAnsi"/>
        </w:rPr>
        <w:t xml:space="preserve"> camp over the </w:t>
      </w:r>
      <w:proofErr w:type="spellStart"/>
      <w:r w:rsidRPr="00D52F25">
        <w:rPr>
          <w:rFonts w:asciiTheme="majorHAnsi" w:hAnsiTheme="majorHAnsi"/>
        </w:rPr>
        <w:t>holiday</w:t>
      </w:r>
      <w:proofErr w:type="spellEnd"/>
      <w:r w:rsidRPr="00D52F25">
        <w:rPr>
          <w:rFonts w:asciiTheme="majorHAnsi" w:hAnsiTheme="majorHAnsi"/>
        </w:rPr>
        <w:t xml:space="preserve"> </w:t>
      </w:r>
      <w:proofErr w:type="spellStart"/>
      <w:r w:rsidRPr="00D52F25">
        <w:rPr>
          <w:rFonts w:asciiTheme="majorHAnsi" w:hAnsiTheme="majorHAnsi"/>
        </w:rPr>
        <w:t>period</w:t>
      </w:r>
      <w:proofErr w:type="spellEnd"/>
      <w:r w:rsidRPr="00D52F25">
        <w:rPr>
          <w:rFonts w:asciiTheme="majorHAnsi" w:hAnsiTheme="majorHAnsi"/>
        </w:rPr>
        <w:t xml:space="preserve"> in Benin. </w:t>
      </w:r>
      <w:proofErr w:type="spellStart"/>
      <w:r w:rsidRPr="00D52F25">
        <w:rPr>
          <w:rFonts w:asciiTheme="majorHAnsi" w:hAnsiTheme="majorHAnsi"/>
        </w:rPr>
        <w:t>C</w:t>
      </w:r>
      <w:r w:rsidR="00A862FE" w:rsidRPr="00D52F25">
        <w:rPr>
          <w:rFonts w:asciiTheme="majorHAnsi" w:hAnsiTheme="majorHAnsi"/>
        </w:rPr>
        <w:t>alled</w:t>
      </w:r>
      <w:proofErr w:type="spellEnd"/>
      <w:r w:rsidR="00A862FE" w:rsidRPr="00D52F25">
        <w:rPr>
          <w:rFonts w:asciiTheme="majorHAnsi" w:hAnsiTheme="majorHAnsi"/>
        </w:rPr>
        <w:t xml:space="preserve"> </w:t>
      </w:r>
      <w:r w:rsidRPr="00D52F25">
        <w:rPr>
          <w:rFonts w:asciiTheme="majorHAnsi" w:hAnsiTheme="majorHAnsi"/>
        </w:rPr>
        <w:t xml:space="preserve">the </w:t>
      </w:r>
      <w:r w:rsidR="00A862FE" w:rsidRPr="00D52F25">
        <w:rPr>
          <w:rFonts w:asciiTheme="majorHAnsi" w:hAnsiTheme="majorHAnsi"/>
        </w:rPr>
        <w:t xml:space="preserve">Holiday </w:t>
      </w:r>
      <w:proofErr w:type="spellStart"/>
      <w:r w:rsidR="00A862FE" w:rsidRPr="00D52F25">
        <w:rPr>
          <w:rFonts w:asciiTheme="majorHAnsi" w:hAnsiTheme="majorHAnsi"/>
        </w:rPr>
        <w:t>Swim</w:t>
      </w:r>
      <w:proofErr w:type="spellEnd"/>
      <w:r w:rsidRPr="00D52F25">
        <w:rPr>
          <w:rFonts w:asciiTheme="majorHAnsi" w:hAnsiTheme="majorHAnsi"/>
        </w:rPr>
        <w:t xml:space="preserve"> Program, </w:t>
      </w:r>
      <w:r w:rsidR="004C377A">
        <w:rPr>
          <w:rFonts w:asciiTheme="majorHAnsi" w:hAnsiTheme="majorHAnsi"/>
        </w:rPr>
        <w:t xml:space="preserve">the </w:t>
      </w:r>
      <w:proofErr w:type="spellStart"/>
      <w:r w:rsidR="004C377A">
        <w:rPr>
          <w:rFonts w:asciiTheme="majorHAnsi" w:hAnsiTheme="majorHAnsi"/>
        </w:rPr>
        <w:t>event</w:t>
      </w:r>
      <w:proofErr w:type="spellEnd"/>
      <w:r w:rsidR="004C377A">
        <w:rPr>
          <w:rFonts w:asciiTheme="majorHAnsi" w:hAnsiTheme="majorHAnsi"/>
        </w:rPr>
        <w:t xml:space="preserve"> </w:t>
      </w:r>
      <w:proofErr w:type="spellStart"/>
      <w:r w:rsidR="004C377A">
        <w:rPr>
          <w:rFonts w:asciiTheme="majorHAnsi" w:hAnsiTheme="majorHAnsi"/>
        </w:rPr>
        <w:t>was</w:t>
      </w:r>
      <w:proofErr w:type="spellEnd"/>
      <w:r w:rsidR="004C377A">
        <w:rPr>
          <w:rFonts w:asciiTheme="majorHAnsi" w:hAnsiTheme="majorHAnsi"/>
        </w:rPr>
        <w:t xml:space="preserve"> </w:t>
      </w:r>
      <w:proofErr w:type="spellStart"/>
      <w:r w:rsidR="004C377A">
        <w:rPr>
          <w:rFonts w:asciiTheme="majorHAnsi" w:hAnsiTheme="majorHAnsi"/>
        </w:rPr>
        <w:t>held</w:t>
      </w:r>
      <w:proofErr w:type="spellEnd"/>
      <w:r w:rsidR="004C377A">
        <w:rPr>
          <w:rFonts w:asciiTheme="majorHAnsi" w:hAnsiTheme="majorHAnsi"/>
        </w:rPr>
        <w:t xml:space="preserve"> </w:t>
      </w:r>
      <w:proofErr w:type="spellStart"/>
      <w:r w:rsidR="004C377A">
        <w:rPr>
          <w:rFonts w:asciiTheme="majorHAnsi" w:hAnsiTheme="majorHAnsi"/>
        </w:rPr>
        <w:t>at</w:t>
      </w:r>
      <w:proofErr w:type="spellEnd"/>
      <w:r w:rsidR="004C377A">
        <w:rPr>
          <w:rFonts w:asciiTheme="majorHAnsi" w:hAnsiTheme="majorHAnsi"/>
        </w:rPr>
        <w:t xml:space="preserve"> the La Capra </w:t>
      </w:r>
      <w:proofErr w:type="spellStart"/>
      <w:r w:rsidR="004C377A">
        <w:rPr>
          <w:rFonts w:asciiTheme="majorHAnsi" w:hAnsiTheme="majorHAnsi"/>
        </w:rPr>
        <w:t>Hotel</w:t>
      </w:r>
      <w:proofErr w:type="spellEnd"/>
      <w:r w:rsidR="004C377A">
        <w:rPr>
          <w:rFonts w:asciiTheme="majorHAnsi" w:hAnsiTheme="majorHAnsi"/>
        </w:rPr>
        <w:t xml:space="preserve"> in Cotonou. </w:t>
      </w:r>
    </w:p>
    <w:p w:rsidR="00D52F25" w:rsidRDefault="004C377A" w:rsidP="00503D7F">
      <w:pPr>
        <w:pStyle w:val="ListParagraph"/>
        <w:tabs>
          <w:tab w:val="left" w:pos="0"/>
        </w:tabs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173467" w:rsidRPr="00D52F25">
        <w:rPr>
          <w:rFonts w:asciiTheme="majorHAnsi" w:hAnsiTheme="majorHAnsi"/>
        </w:rPr>
        <w:t xml:space="preserve">he </w:t>
      </w:r>
      <w:proofErr w:type="spellStart"/>
      <w:r w:rsidR="00173467" w:rsidRPr="00D52F25">
        <w:rPr>
          <w:rFonts w:asciiTheme="majorHAnsi" w:hAnsiTheme="majorHAnsi"/>
        </w:rPr>
        <w:t>instructors</w:t>
      </w:r>
      <w:proofErr w:type="spellEnd"/>
      <w:r w:rsidR="00173467" w:rsidRPr="00D52F25">
        <w:rPr>
          <w:rFonts w:asciiTheme="majorHAnsi" w:hAnsiTheme="majorHAnsi"/>
        </w:rPr>
        <w:t xml:space="preserve"> </w:t>
      </w:r>
      <w:proofErr w:type="spellStart"/>
      <w:r w:rsidR="00A862FE" w:rsidRPr="00D52F25">
        <w:rPr>
          <w:rFonts w:asciiTheme="majorHAnsi" w:hAnsiTheme="majorHAnsi"/>
        </w:rPr>
        <w:t>trained</w:t>
      </w:r>
      <w:proofErr w:type="spellEnd"/>
      <w:r w:rsidR="00A862FE" w:rsidRPr="00D52F25">
        <w:rPr>
          <w:rFonts w:asciiTheme="majorHAnsi" w:hAnsiTheme="majorHAnsi"/>
        </w:rPr>
        <w:t xml:space="preserve"> </w:t>
      </w:r>
      <w:proofErr w:type="spellStart"/>
      <w:r w:rsidR="00A862FE" w:rsidRPr="00D52F25">
        <w:rPr>
          <w:rFonts w:asciiTheme="majorHAnsi" w:hAnsiTheme="majorHAnsi"/>
        </w:rPr>
        <w:t>sixty</w:t>
      </w:r>
      <w:proofErr w:type="spellEnd"/>
      <w:r w:rsidR="00A862FE" w:rsidRPr="00D52F25">
        <w:rPr>
          <w:rFonts w:asciiTheme="majorHAnsi" w:hAnsiTheme="majorHAnsi"/>
        </w:rPr>
        <w:t xml:space="preserve">-one </w:t>
      </w:r>
      <w:r w:rsidR="00173467" w:rsidRPr="00D52F25">
        <w:rPr>
          <w:rFonts w:asciiTheme="majorHAnsi" w:hAnsiTheme="majorHAnsi"/>
        </w:rPr>
        <w:t>p</w:t>
      </w:r>
      <w:r w:rsidR="00D52F25">
        <w:rPr>
          <w:rFonts w:asciiTheme="majorHAnsi" w:hAnsiTheme="majorHAnsi"/>
        </w:rPr>
        <w:t>articipants</w:t>
      </w:r>
      <w:r w:rsidR="00A862FE" w:rsidRPr="00D52F25">
        <w:rPr>
          <w:rFonts w:asciiTheme="majorHAnsi" w:hAnsiTheme="majorHAnsi"/>
        </w:rPr>
        <w:t xml:space="preserve"> of all </w:t>
      </w:r>
      <w:proofErr w:type="spellStart"/>
      <w:r w:rsidR="00A862FE" w:rsidRPr="00D52F25">
        <w:rPr>
          <w:rFonts w:asciiTheme="majorHAnsi" w:hAnsiTheme="majorHAnsi"/>
        </w:rPr>
        <w:t>ages</w:t>
      </w:r>
      <w:proofErr w:type="spellEnd"/>
      <w:r w:rsidR="00173467" w:rsidRPr="00D52F25">
        <w:rPr>
          <w:rFonts w:asciiTheme="majorHAnsi" w:hAnsiTheme="majorHAnsi"/>
        </w:rPr>
        <w:t xml:space="preserve">. Monika Rohmer, an </w:t>
      </w:r>
      <w:proofErr w:type="spellStart"/>
      <w:r w:rsidR="00173467" w:rsidRPr="00D52F25">
        <w:rPr>
          <w:rFonts w:asciiTheme="majorHAnsi" w:hAnsiTheme="majorHAnsi"/>
        </w:rPr>
        <w:t>associate</w:t>
      </w:r>
      <w:proofErr w:type="spellEnd"/>
      <w:r w:rsidR="00173467" w:rsidRPr="00D52F25">
        <w:rPr>
          <w:rFonts w:asciiTheme="majorHAnsi" w:hAnsiTheme="majorHAnsi"/>
        </w:rPr>
        <w:t xml:space="preserve"> </w:t>
      </w:r>
      <w:proofErr w:type="spellStart"/>
      <w:r w:rsidR="00D52F25">
        <w:rPr>
          <w:rFonts w:asciiTheme="majorHAnsi" w:hAnsiTheme="majorHAnsi"/>
        </w:rPr>
        <w:t>swim</w:t>
      </w:r>
      <w:proofErr w:type="spellEnd"/>
      <w:r w:rsidR="00D52F25">
        <w:rPr>
          <w:rFonts w:asciiTheme="majorHAnsi" w:hAnsiTheme="majorHAnsi"/>
        </w:rPr>
        <w:t xml:space="preserve"> coach </w:t>
      </w:r>
      <w:proofErr w:type="spellStart"/>
      <w:r w:rsidR="00173467" w:rsidRPr="00D52F25">
        <w:rPr>
          <w:rFonts w:asciiTheme="majorHAnsi" w:hAnsiTheme="majorHAnsi"/>
        </w:rPr>
        <w:t>from</w:t>
      </w:r>
      <w:proofErr w:type="spellEnd"/>
      <w:r w:rsidR="00173467" w:rsidRPr="00D52F25">
        <w:rPr>
          <w:rFonts w:asciiTheme="majorHAnsi" w:hAnsiTheme="majorHAnsi"/>
        </w:rPr>
        <w:t xml:space="preserve"> France, </w:t>
      </w:r>
      <w:proofErr w:type="spellStart"/>
      <w:r w:rsidR="00173467" w:rsidRPr="00D52F25">
        <w:rPr>
          <w:rFonts w:asciiTheme="majorHAnsi" w:hAnsiTheme="majorHAnsi"/>
        </w:rPr>
        <w:t>traveled</w:t>
      </w:r>
      <w:proofErr w:type="spellEnd"/>
      <w:r w:rsidR="00173467" w:rsidRPr="00D52F25">
        <w:rPr>
          <w:rFonts w:asciiTheme="majorHAnsi" w:hAnsiTheme="majorHAnsi"/>
        </w:rPr>
        <w:t xml:space="preserve"> to Benin for </w:t>
      </w:r>
      <w:proofErr w:type="spellStart"/>
      <w:r w:rsidR="00173467" w:rsidRPr="00D52F25">
        <w:rPr>
          <w:rFonts w:asciiTheme="majorHAnsi" w:hAnsiTheme="majorHAnsi"/>
        </w:rPr>
        <w:t>this</w:t>
      </w:r>
      <w:proofErr w:type="spellEnd"/>
      <w:r w:rsidR="00173467" w:rsidRPr="00D52F25">
        <w:rPr>
          <w:rFonts w:asciiTheme="majorHAnsi" w:hAnsiTheme="majorHAnsi"/>
        </w:rPr>
        <w:t xml:space="preserve"> </w:t>
      </w:r>
      <w:proofErr w:type="spellStart"/>
      <w:r w:rsidR="00173467" w:rsidRPr="00D52F25">
        <w:rPr>
          <w:rFonts w:asciiTheme="majorHAnsi" w:hAnsiTheme="majorHAnsi"/>
        </w:rPr>
        <w:t>event</w:t>
      </w:r>
      <w:proofErr w:type="spellEnd"/>
      <w:r w:rsidR="00173467" w:rsidRPr="00D52F25">
        <w:rPr>
          <w:rFonts w:asciiTheme="majorHAnsi" w:hAnsiTheme="majorHAnsi"/>
        </w:rPr>
        <w:t>.</w:t>
      </w:r>
    </w:p>
    <w:p w:rsidR="00A862FE" w:rsidRPr="00D52F25" w:rsidRDefault="00173467" w:rsidP="00503D7F">
      <w:pPr>
        <w:pStyle w:val="ListParagraph"/>
        <w:ind w:left="0"/>
        <w:rPr>
          <w:rFonts w:asciiTheme="majorHAnsi" w:hAnsiTheme="majorHAnsi"/>
        </w:rPr>
      </w:pPr>
      <w:r w:rsidRPr="00D52F25">
        <w:rPr>
          <w:rFonts w:asciiTheme="majorHAnsi" w:hAnsiTheme="majorHAnsi"/>
        </w:rPr>
        <w:t xml:space="preserve">In one </w:t>
      </w:r>
      <w:proofErr w:type="spellStart"/>
      <w:r w:rsidRPr="00D52F25">
        <w:rPr>
          <w:rFonts w:asciiTheme="majorHAnsi" w:hAnsiTheme="majorHAnsi"/>
        </w:rPr>
        <w:t>month</w:t>
      </w:r>
      <w:proofErr w:type="spellEnd"/>
      <w:r w:rsidRPr="00D52F25">
        <w:rPr>
          <w:rFonts w:asciiTheme="majorHAnsi" w:hAnsiTheme="majorHAnsi"/>
        </w:rPr>
        <w:t xml:space="preserve">, </w:t>
      </w:r>
      <w:r w:rsidR="00D52F25" w:rsidRPr="00D52F25">
        <w:rPr>
          <w:rFonts w:asciiTheme="majorHAnsi" w:hAnsiTheme="majorHAnsi"/>
        </w:rPr>
        <w:t xml:space="preserve">the </w:t>
      </w:r>
      <w:proofErr w:type="spellStart"/>
      <w:r w:rsidR="00D52F25" w:rsidRPr="00D52F25">
        <w:rPr>
          <w:rFonts w:asciiTheme="majorHAnsi" w:hAnsiTheme="majorHAnsi"/>
        </w:rPr>
        <w:t>following</w:t>
      </w:r>
      <w:proofErr w:type="spellEnd"/>
      <w:r w:rsidR="00D52F25" w:rsidRPr="00D52F25">
        <w:rPr>
          <w:rFonts w:asciiTheme="majorHAnsi" w:hAnsiTheme="majorHAnsi"/>
        </w:rPr>
        <w:t xml:space="preserve"> </w:t>
      </w:r>
      <w:proofErr w:type="spellStart"/>
      <w:r w:rsidR="00D52F25" w:rsidRPr="00D52F25">
        <w:rPr>
          <w:rFonts w:asciiTheme="majorHAnsi" w:hAnsiTheme="majorHAnsi"/>
        </w:rPr>
        <w:t>was</w:t>
      </w:r>
      <w:proofErr w:type="spellEnd"/>
      <w:r w:rsidR="00D52F25" w:rsidRPr="00D52F25">
        <w:rPr>
          <w:rFonts w:asciiTheme="majorHAnsi" w:hAnsiTheme="majorHAnsi"/>
        </w:rPr>
        <w:t xml:space="preserve"> </w:t>
      </w:r>
      <w:proofErr w:type="spellStart"/>
      <w:r w:rsidR="00D52F25" w:rsidRPr="00D52F25">
        <w:rPr>
          <w:rFonts w:asciiTheme="majorHAnsi" w:hAnsiTheme="majorHAnsi"/>
        </w:rPr>
        <w:t>acheived</w:t>
      </w:r>
      <w:proofErr w:type="spellEnd"/>
      <w:r w:rsidR="00D52F25" w:rsidRPr="00D52F25">
        <w:rPr>
          <w:rFonts w:asciiTheme="majorHAnsi" w:hAnsiTheme="majorHAnsi"/>
        </w:rPr>
        <w:t> :</w:t>
      </w:r>
    </w:p>
    <w:p w:rsidR="00A862FE" w:rsidRPr="00D52F25" w:rsidRDefault="00A862FE" w:rsidP="00503D7F">
      <w:pPr>
        <w:pStyle w:val="ListParagraph"/>
        <w:ind w:left="0"/>
        <w:rPr>
          <w:rFonts w:asciiTheme="majorHAnsi" w:hAnsiTheme="majorHAnsi"/>
        </w:rPr>
      </w:pPr>
      <w:r w:rsidRPr="00D52F25">
        <w:rPr>
          <w:rFonts w:asciiTheme="majorHAnsi" w:hAnsiTheme="majorHAnsi"/>
        </w:rPr>
        <w:lastRenderedPageBreak/>
        <w:t>- i</w:t>
      </w:r>
      <w:r w:rsidR="00D52F25" w:rsidRPr="00D52F25">
        <w:rPr>
          <w:rFonts w:asciiTheme="majorHAnsi" w:hAnsiTheme="majorHAnsi"/>
        </w:rPr>
        <w:t xml:space="preserve">ntroduction of </w:t>
      </w:r>
      <w:r w:rsidR="00D52F25">
        <w:rPr>
          <w:rFonts w:asciiTheme="majorHAnsi" w:hAnsiTheme="majorHAnsi"/>
        </w:rPr>
        <w:t xml:space="preserve">61 </w:t>
      </w:r>
      <w:r w:rsidRPr="00D52F25">
        <w:rPr>
          <w:rFonts w:asciiTheme="majorHAnsi" w:hAnsiTheme="majorHAnsi"/>
        </w:rPr>
        <w:t xml:space="preserve">participants </w:t>
      </w:r>
      <w:proofErr w:type="spellStart"/>
      <w:r w:rsidRPr="00D52F25">
        <w:rPr>
          <w:rFonts w:asciiTheme="majorHAnsi" w:hAnsiTheme="majorHAnsi"/>
        </w:rPr>
        <w:t>ages</w:t>
      </w:r>
      <w:proofErr w:type="spellEnd"/>
      <w:r w:rsidRPr="00D52F25">
        <w:rPr>
          <w:rFonts w:asciiTheme="majorHAnsi" w:hAnsiTheme="majorHAnsi"/>
        </w:rPr>
        <w:t xml:space="preserve"> 3 to 45 </w:t>
      </w:r>
      <w:proofErr w:type="spellStart"/>
      <w:r w:rsidRPr="00D52F25">
        <w:rPr>
          <w:rFonts w:asciiTheme="majorHAnsi" w:hAnsiTheme="majorHAnsi"/>
        </w:rPr>
        <w:t>years</w:t>
      </w:r>
      <w:proofErr w:type="spellEnd"/>
      <w:r w:rsidRPr="00D52F25">
        <w:rPr>
          <w:rFonts w:asciiTheme="majorHAnsi" w:hAnsiTheme="majorHAnsi"/>
        </w:rPr>
        <w:t xml:space="preserve"> to </w:t>
      </w:r>
      <w:proofErr w:type="spellStart"/>
      <w:r w:rsidRPr="00D52F25">
        <w:rPr>
          <w:rFonts w:asciiTheme="majorHAnsi" w:hAnsiTheme="majorHAnsi"/>
        </w:rPr>
        <w:t>swimming</w:t>
      </w:r>
      <w:proofErr w:type="spellEnd"/>
    </w:p>
    <w:p w:rsidR="00A862FE" w:rsidRPr="00D52F25" w:rsidRDefault="00D52F25" w:rsidP="00503D7F">
      <w:pPr>
        <w:pStyle w:val="ListParagraph"/>
        <w:ind w:left="0"/>
        <w:rPr>
          <w:rFonts w:asciiTheme="majorHAnsi" w:hAnsiTheme="majorHAnsi"/>
        </w:rPr>
      </w:pPr>
      <w:r w:rsidRPr="00D52F25">
        <w:rPr>
          <w:rFonts w:asciiTheme="majorHAnsi" w:hAnsiTheme="majorHAnsi"/>
        </w:rPr>
        <w:t xml:space="preserve">- </w:t>
      </w:r>
      <w:proofErr w:type="spellStart"/>
      <w:r w:rsidRPr="00D52F25">
        <w:rPr>
          <w:rFonts w:asciiTheme="majorHAnsi" w:hAnsiTheme="majorHAnsi"/>
        </w:rPr>
        <w:t>capacity</w:t>
      </w:r>
      <w:proofErr w:type="spellEnd"/>
      <w:r w:rsidRPr="00D52F25">
        <w:rPr>
          <w:rFonts w:asciiTheme="majorHAnsi" w:hAnsiTheme="majorHAnsi"/>
        </w:rPr>
        <w:t xml:space="preserve"> building in </w:t>
      </w:r>
      <w:proofErr w:type="spellStart"/>
      <w:r w:rsidRPr="00D52F25">
        <w:rPr>
          <w:rFonts w:asciiTheme="majorHAnsi" w:hAnsiTheme="majorHAnsi"/>
        </w:rPr>
        <w:t>swimming</w:t>
      </w:r>
      <w:proofErr w:type="spellEnd"/>
      <w:r w:rsidRPr="00D52F25">
        <w:rPr>
          <w:rFonts w:asciiTheme="majorHAnsi" w:hAnsiTheme="majorHAnsi"/>
        </w:rPr>
        <w:t xml:space="preserve"> for </w:t>
      </w:r>
      <w:proofErr w:type="spellStart"/>
      <w:r w:rsidRPr="00D52F25">
        <w:rPr>
          <w:rFonts w:asciiTheme="majorHAnsi" w:hAnsiTheme="majorHAnsi"/>
        </w:rPr>
        <w:t>higher</w:t>
      </w:r>
      <w:proofErr w:type="spellEnd"/>
      <w:r w:rsidRPr="00D52F25">
        <w:rPr>
          <w:rFonts w:asciiTheme="majorHAnsi" w:hAnsiTheme="majorHAnsi"/>
        </w:rPr>
        <w:t xml:space="preserve"> </w:t>
      </w:r>
      <w:proofErr w:type="spellStart"/>
      <w:r w:rsidRPr="00D52F25">
        <w:rPr>
          <w:rFonts w:asciiTheme="majorHAnsi" w:hAnsiTheme="majorHAnsi"/>
        </w:rPr>
        <w:t>level</w:t>
      </w:r>
      <w:proofErr w:type="spellEnd"/>
      <w:r w:rsidRPr="00D52F25">
        <w:rPr>
          <w:rFonts w:asciiTheme="majorHAnsi" w:hAnsiTheme="majorHAnsi"/>
        </w:rPr>
        <w:t xml:space="preserve"> </w:t>
      </w:r>
      <w:proofErr w:type="spellStart"/>
      <w:r w:rsidRPr="00D52F25">
        <w:rPr>
          <w:rFonts w:asciiTheme="majorHAnsi" w:hAnsiTheme="majorHAnsi"/>
        </w:rPr>
        <w:t>students</w:t>
      </w:r>
      <w:proofErr w:type="spellEnd"/>
      <w:r w:rsidRPr="00D52F25">
        <w:rPr>
          <w:rFonts w:asciiTheme="majorHAnsi" w:hAnsiTheme="majorHAnsi"/>
        </w:rPr>
        <w:t xml:space="preserve"> </w:t>
      </w:r>
    </w:p>
    <w:p w:rsidR="00A862FE" w:rsidRPr="00D52F25" w:rsidRDefault="00A862FE" w:rsidP="00503D7F">
      <w:pPr>
        <w:pStyle w:val="ListParagraph"/>
        <w:ind w:left="0"/>
        <w:rPr>
          <w:rFonts w:asciiTheme="majorHAnsi" w:hAnsiTheme="majorHAnsi"/>
        </w:rPr>
      </w:pPr>
      <w:r w:rsidRPr="00D52F25">
        <w:rPr>
          <w:rFonts w:asciiTheme="majorHAnsi" w:hAnsiTheme="majorHAnsi"/>
        </w:rPr>
        <w:t xml:space="preserve">- </w:t>
      </w:r>
      <w:r w:rsidR="00D52F25" w:rsidRPr="00D52F25">
        <w:rPr>
          <w:rFonts w:asciiTheme="majorHAnsi" w:hAnsiTheme="majorHAnsi"/>
        </w:rPr>
        <w:t xml:space="preserve">an </w:t>
      </w:r>
      <w:proofErr w:type="spellStart"/>
      <w:r w:rsidRPr="00D52F25">
        <w:rPr>
          <w:rFonts w:asciiTheme="majorHAnsi" w:hAnsiTheme="majorHAnsi"/>
        </w:rPr>
        <w:t>accelerated</w:t>
      </w:r>
      <w:proofErr w:type="spellEnd"/>
      <w:r w:rsidRPr="00D52F25">
        <w:rPr>
          <w:rFonts w:asciiTheme="majorHAnsi" w:hAnsiTheme="majorHAnsi"/>
        </w:rPr>
        <w:t xml:space="preserve"> course of instruction in </w:t>
      </w:r>
      <w:r w:rsidR="00D52F25" w:rsidRPr="00D52F25">
        <w:rPr>
          <w:rFonts w:asciiTheme="majorHAnsi" w:hAnsiTheme="majorHAnsi"/>
        </w:rPr>
        <w:t>water</w:t>
      </w:r>
      <w:r w:rsidRPr="00D52F25">
        <w:rPr>
          <w:rFonts w:asciiTheme="majorHAnsi" w:hAnsiTheme="majorHAnsi"/>
        </w:rPr>
        <w:t xml:space="preserve"> </w:t>
      </w:r>
      <w:proofErr w:type="spellStart"/>
      <w:r w:rsidRPr="00D52F25">
        <w:rPr>
          <w:rFonts w:asciiTheme="majorHAnsi" w:hAnsiTheme="majorHAnsi"/>
        </w:rPr>
        <w:t>rescue</w:t>
      </w:r>
      <w:proofErr w:type="spellEnd"/>
    </w:p>
    <w:p w:rsidR="00A862FE" w:rsidRPr="00D52F25" w:rsidRDefault="00A862FE" w:rsidP="00503D7F">
      <w:pPr>
        <w:pStyle w:val="ListParagraph"/>
        <w:ind w:left="0"/>
        <w:rPr>
          <w:rFonts w:asciiTheme="majorHAnsi" w:hAnsiTheme="majorHAnsi"/>
        </w:rPr>
      </w:pPr>
      <w:r w:rsidRPr="00D52F25">
        <w:rPr>
          <w:rFonts w:asciiTheme="majorHAnsi" w:hAnsiTheme="majorHAnsi"/>
        </w:rPr>
        <w:t xml:space="preserve">- Training of </w:t>
      </w:r>
      <w:proofErr w:type="spellStart"/>
      <w:r w:rsidRPr="00D52F25">
        <w:rPr>
          <w:rFonts w:asciiTheme="majorHAnsi" w:hAnsiTheme="majorHAnsi"/>
        </w:rPr>
        <w:t>swimming</w:t>
      </w:r>
      <w:proofErr w:type="spellEnd"/>
      <w:r w:rsidRPr="00D52F25">
        <w:rPr>
          <w:rFonts w:asciiTheme="majorHAnsi" w:hAnsiTheme="majorHAnsi"/>
        </w:rPr>
        <w:t xml:space="preserve"> </w:t>
      </w:r>
      <w:proofErr w:type="spellStart"/>
      <w:r w:rsidRPr="00D52F25">
        <w:rPr>
          <w:rFonts w:asciiTheme="majorHAnsi" w:hAnsiTheme="majorHAnsi"/>
        </w:rPr>
        <w:t>instructors</w:t>
      </w:r>
      <w:proofErr w:type="spellEnd"/>
      <w:r w:rsidRPr="00D52F25">
        <w:rPr>
          <w:rFonts w:asciiTheme="majorHAnsi" w:hAnsiTheme="majorHAnsi"/>
        </w:rPr>
        <w:t xml:space="preserve"> and </w:t>
      </w:r>
      <w:proofErr w:type="spellStart"/>
      <w:r w:rsidRPr="00D52F25">
        <w:rPr>
          <w:rFonts w:asciiTheme="majorHAnsi" w:hAnsiTheme="majorHAnsi"/>
        </w:rPr>
        <w:t>rescuers</w:t>
      </w:r>
      <w:proofErr w:type="spellEnd"/>
      <w:r w:rsidRPr="00D52F25">
        <w:rPr>
          <w:rFonts w:asciiTheme="majorHAnsi" w:hAnsiTheme="majorHAnsi"/>
        </w:rPr>
        <w:t xml:space="preserve"> in CPR techniques</w:t>
      </w:r>
    </w:p>
    <w:p w:rsidR="00A862FE" w:rsidRPr="00D52F25" w:rsidRDefault="00A862FE" w:rsidP="00503D7F">
      <w:pPr>
        <w:pStyle w:val="ListParagraph"/>
        <w:ind w:left="0"/>
        <w:rPr>
          <w:rFonts w:asciiTheme="majorHAnsi" w:hAnsiTheme="majorHAnsi"/>
        </w:rPr>
      </w:pPr>
      <w:r w:rsidRPr="00D52F25">
        <w:rPr>
          <w:rFonts w:asciiTheme="majorHAnsi" w:hAnsiTheme="majorHAnsi"/>
        </w:rPr>
        <w:t xml:space="preserve">- </w:t>
      </w:r>
      <w:r w:rsidR="00D52F25" w:rsidRPr="00D52F25">
        <w:rPr>
          <w:rFonts w:asciiTheme="majorHAnsi" w:hAnsiTheme="majorHAnsi"/>
        </w:rPr>
        <w:t>Cross-cultural s</w:t>
      </w:r>
      <w:r w:rsidRPr="00D52F25">
        <w:rPr>
          <w:rFonts w:asciiTheme="majorHAnsi" w:hAnsiTheme="majorHAnsi"/>
        </w:rPr>
        <w:t xml:space="preserve">haring of </w:t>
      </w:r>
      <w:proofErr w:type="spellStart"/>
      <w:r w:rsidRPr="00D52F25">
        <w:rPr>
          <w:rFonts w:asciiTheme="majorHAnsi" w:hAnsiTheme="majorHAnsi"/>
        </w:rPr>
        <w:t>experience</w:t>
      </w:r>
      <w:proofErr w:type="spellEnd"/>
      <w:r w:rsidRPr="00D52F25">
        <w:rPr>
          <w:rFonts w:asciiTheme="majorHAnsi" w:hAnsiTheme="majorHAnsi"/>
        </w:rPr>
        <w:t xml:space="preserve"> in </w:t>
      </w:r>
      <w:proofErr w:type="spellStart"/>
      <w:r w:rsidRPr="00D52F25">
        <w:rPr>
          <w:rFonts w:asciiTheme="majorHAnsi" w:hAnsiTheme="majorHAnsi"/>
        </w:rPr>
        <w:t>swimming</w:t>
      </w:r>
      <w:proofErr w:type="spellEnd"/>
      <w:r w:rsidRPr="00D52F25">
        <w:rPr>
          <w:rFonts w:asciiTheme="majorHAnsi" w:hAnsiTheme="majorHAnsi"/>
        </w:rPr>
        <w:t xml:space="preserve"> and </w:t>
      </w:r>
      <w:r w:rsidR="00D52F25" w:rsidRPr="00D52F25">
        <w:rPr>
          <w:rFonts w:asciiTheme="majorHAnsi" w:hAnsiTheme="majorHAnsi"/>
        </w:rPr>
        <w:t xml:space="preserve">water </w:t>
      </w:r>
      <w:proofErr w:type="spellStart"/>
      <w:r w:rsidRPr="00D52F25">
        <w:rPr>
          <w:rFonts w:asciiTheme="majorHAnsi" w:hAnsiTheme="majorHAnsi"/>
        </w:rPr>
        <w:t>rescue</w:t>
      </w:r>
      <w:proofErr w:type="spellEnd"/>
      <w:r w:rsidRPr="00D52F25">
        <w:rPr>
          <w:rFonts w:asciiTheme="majorHAnsi" w:hAnsiTheme="majorHAnsi"/>
        </w:rPr>
        <w:t>.</w:t>
      </w:r>
    </w:p>
    <w:p w:rsidR="007B0DB0" w:rsidRDefault="007B0DB0" w:rsidP="00A862FE">
      <w:pPr>
        <w:pStyle w:val="ListParagraph"/>
        <w:rPr>
          <w:rFonts w:asciiTheme="majorHAnsi" w:hAnsiTheme="majorHAnsi"/>
          <w:sz w:val="32"/>
          <w:szCs w:val="32"/>
        </w:rPr>
      </w:pPr>
    </w:p>
    <w:p w:rsidR="00503D7F" w:rsidRDefault="00EE24E3" w:rsidP="00EE24E3">
      <w:pPr>
        <w:pStyle w:val="ListParagraph"/>
        <w:ind w:left="0"/>
        <w:rPr>
          <w:rFonts w:asciiTheme="majorHAnsi" w:hAnsiTheme="majorHAnsi"/>
          <w:sz w:val="32"/>
          <w:szCs w:val="32"/>
        </w:rPr>
      </w:pPr>
      <w:r w:rsidRPr="00EE24E3">
        <w:rPr>
          <w:rFonts w:asciiTheme="majorHAnsi" w:hAnsiTheme="majorHAnsi"/>
          <w:sz w:val="32"/>
          <w:szCs w:val="32"/>
        </w:rPr>
        <w:drawing>
          <wp:inline distT="0" distB="0" distL="0" distR="0">
            <wp:extent cx="2788920" cy="2562044"/>
            <wp:effectExtent l="19050" t="0" r="0" b="0"/>
            <wp:docPr id="12" name="Picture 1" descr="Swim Benin Logo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m Benin Logo Cropped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56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D7F" w:rsidRDefault="00503D7F" w:rsidP="00A862FE">
      <w:pPr>
        <w:pStyle w:val="ListParagraph"/>
        <w:rPr>
          <w:rFonts w:asciiTheme="majorHAnsi" w:hAnsiTheme="majorHAnsi"/>
          <w:sz w:val="32"/>
          <w:szCs w:val="32"/>
        </w:rPr>
      </w:pPr>
    </w:p>
    <w:p w:rsidR="00503D7F" w:rsidRDefault="00503D7F" w:rsidP="00A862FE">
      <w:pPr>
        <w:pStyle w:val="ListParagraph"/>
        <w:rPr>
          <w:rFonts w:asciiTheme="majorHAnsi" w:hAnsiTheme="majorHAnsi"/>
          <w:sz w:val="32"/>
          <w:szCs w:val="32"/>
        </w:rPr>
      </w:pPr>
    </w:p>
    <w:p w:rsidR="00503D7F" w:rsidRDefault="00503D7F" w:rsidP="00A862FE">
      <w:pPr>
        <w:pStyle w:val="ListParagraph"/>
        <w:rPr>
          <w:rFonts w:asciiTheme="majorHAnsi" w:hAnsiTheme="majorHAnsi"/>
          <w:sz w:val="32"/>
          <w:szCs w:val="32"/>
        </w:rPr>
      </w:pPr>
    </w:p>
    <w:p w:rsidR="00503D7F" w:rsidRDefault="00503D7F" w:rsidP="00A862FE">
      <w:pPr>
        <w:pStyle w:val="ListParagraph"/>
        <w:rPr>
          <w:rFonts w:asciiTheme="majorHAnsi" w:hAnsiTheme="majorHAnsi"/>
          <w:sz w:val="32"/>
          <w:szCs w:val="32"/>
        </w:rPr>
      </w:pPr>
    </w:p>
    <w:p w:rsidR="00503D7F" w:rsidRDefault="00503D7F" w:rsidP="00A862FE">
      <w:pPr>
        <w:pStyle w:val="ListParagraph"/>
        <w:rPr>
          <w:rFonts w:asciiTheme="majorHAnsi" w:hAnsiTheme="majorHAnsi"/>
          <w:sz w:val="32"/>
          <w:szCs w:val="32"/>
        </w:rPr>
      </w:pPr>
    </w:p>
    <w:p w:rsidR="00503D7F" w:rsidRDefault="00503D7F" w:rsidP="00A862FE">
      <w:pPr>
        <w:pStyle w:val="ListParagraph"/>
        <w:rPr>
          <w:rFonts w:asciiTheme="majorHAnsi" w:hAnsiTheme="majorHAnsi"/>
          <w:sz w:val="32"/>
          <w:szCs w:val="32"/>
        </w:rPr>
      </w:pPr>
    </w:p>
    <w:p w:rsidR="00503D7F" w:rsidRDefault="00503D7F" w:rsidP="00A862FE">
      <w:pPr>
        <w:pStyle w:val="ListParagraph"/>
        <w:rPr>
          <w:rFonts w:asciiTheme="majorHAnsi" w:hAnsiTheme="majorHAnsi"/>
          <w:sz w:val="32"/>
          <w:szCs w:val="32"/>
        </w:rPr>
      </w:pPr>
    </w:p>
    <w:p w:rsidR="00503D7F" w:rsidRDefault="00503D7F" w:rsidP="00A862FE">
      <w:pPr>
        <w:pStyle w:val="ListParagraph"/>
        <w:rPr>
          <w:rFonts w:asciiTheme="majorHAnsi" w:hAnsiTheme="majorHAnsi"/>
          <w:sz w:val="32"/>
          <w:szCs w:val="32"/>
        </w:rPr>
        <w:sectPr w:rsidR="00503D7F" w:rsidSect="00503D7F">
          <w:headerReference w:type="even" r:id="rId19"/>
          <w:headerReference w:type="default" r:id="rId20"/>
          <w:footerReference w:type="even" r:id="rId21"/>
          <w:footerReference w:type="default" r:id="rId22"/>
          <w:pgSz w:w="12240" w:h="15840" w:code="1"/>
          <w:pgMar w:top="1440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576"/>
          <w:titlePg/>
          <w:docGrid w:linePitch="360"/>
        </w:sectPr>
      </w:pPr>
    </w:p>
    <w:tbl>
      <w:tblPr>
        <w:tblStyle w:val="Style1"/>
        <w:tblpPr w:leftFromText="180" w:rightFromText="180" w:horzAnchor="margin" w:tblpY="8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4788"/>
        <w:gridCol w:w="4788"/>
      </w:tblGrid>
      <w:tr w:rsidR="00503D7F" w:rsidTr="00EE24E3">
        <w:tc>
          <w:tcPr>
            <w:tcW w:w="4788" w:type="dxa"/>
          </w:tcPr>
          <w:p w:rsidR="00503D7F" w:rsidRDefault="00503D7F" w:rsidP="00503D7F">
            <w:pPr>
              <w:pStyle w:val="ListParagraph"/>
              <w:ind w:left="0"/>
              <w:rPr>
                <w:rFonts w:asciiTheme="majorHAnsi" w:hAnsiTheme="majorHAnsi"/>
                <w:sz w:val="32"/>
                <w:szCs w:val="32"/>
              </w:rPr>
            </w:pPr>
            <w:r w:rsidRPr="00503D7F">
              <w:rPr>
                <w:rFonts w:asciiTheme="majorHAnsi" w:hAnsiTheme="majorHAnsi"/>
                <w:sz w:val="32"/>
                <w:szCs w:val="32"/>
              </w:rPr>
              <w:lastRenderedPageBreak/>
              <w:drawing>
                <wp:inline distT="0" distB="0" distL="0" distR="0">
                  <wp:extent cx="2788920" cy="2091690"/>
                  <wp:effectExtent l="57150" t="38100" r="30480" b="22860"/>
                  <wp:docPr id="2" name="Picture 37" descr="Women Standing on Pool D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en Standing on Pool Deck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09169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03D7F" w:rsidRDefault="00503D7F" w:rsidP="00503D7F">
            <w:pPr>
              <w:pStyle w:val="ListParagraph"/>
              <w:ind w:left="0"/>
              <w:rPr>
                <w:rFonts w:asciiTheme="majorHAnsi" w:hAnsiTheme="majorHAnsi"/>
                <w:sz w:val="32"/>
                <w:szCs w:val="32"/>
              </w:rPr>
            </w:pPr>
            <w:r w:rsidRPr="00503D7F">
              <w:rPr>
                <w:rFonts w:asciiTheme="majorHAnsi" w:hAnsiTheme="majorHAnsi"/>
                <w:sz w:val="32"/>
                <w:szCs w:val="32"/>
              </w:rPr>
              <w:drawing>
                <wp:inline distT="0" distB="0" distL="0" distR="0">
                  <wp:extent cx="2790825" cy="2093118"/>
                  <wp:effectExtent l="57150" t="38100" r="47625" b="21432"/>
                  <wp:docPr id="4" name="Picture 10" descr="Team Benin Se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m Benin Seated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2" cy="209169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D7F" w:rsidTr="00EE24E3">
        <w:tc>
          <w:tcPr>
            <w:tcW w:w="4788" w:type="dxa"/>
          </w:tcPr>
          <w:p w:rsidR="00503D7F" w:rsidRDefault="00503D7F" w:rsidP="00503D7F">
            <w:pPr>
              <w:pStyle w:val="ListParagraph"/>
              <w:ind w:left="0"/>
              <w:rPr>
                <w:rFonts w:asciiTheme="majorHAnsi" w:hAnsiTheme="majorHAnsi"/>
                <w:sz w:val="32"/>
                <w:szCs w:val="32"/>
              </w:rPr>
            </w:pPr>
            <w:r w:rsidRPr="00503D7F">
              <w:rPr>
                <w:rFonts w:asciiTheme="majorHAnsi" w:hAnsiTheme="majorHAnsi"/>
                <w:sz w:val="32"/>
                <w:szCs w:val="32"/>
              </w:rPr>
              <w:drawing>
                <wp:inline distT="0" distB="0" distL="0" distR="0">
                  <wp:extent cx="2788920" cy="2091690"/>
                  <wp:effectExtent l="57150" t="38100" r="30480" b="22860"/>
                  <wp:docPr id="3" name="Picture 12" descr="Swim Instru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m Instruction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09169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03D7F" w:rsidRDefault="00503D7F" w:rsidP="00503D7F">
            <w:pPr>
              <w:pStyle w:val="ListParagraph"/>
              <w:ind w:left="0"/>
              <w:rPr>
                <w:rFonts w:asciiTheme="majorHAnsi" w:hAnsiTheme="majorHAnsi"/>
                <w:sz w:val="32"/>
                <w:szCs w:val="32"/>
              </w:rPr>
            </w:pPr>
            <w:r w:rsidRPr="00503D7F">
              <w:rPr>
                <w:rFonts w:asciiTheme="majorHAnsi" w:hAnsiTheme="majorHAnsi"/>
                <w:sz w:val="32"/>
                <w:szCs w:val="32"/>
              </w:rPr>
              <w:drawing>
                <wp:inline distT="0" distB="0" distL="0" distR="0">
                  <wp:extent cx="2788920" cy="2034991"/>
                  <wp:effectExtent l="57150" t="38100" r="30480" b="22409"/>
                  <wp:docPr id="9" name="Picture 34" descr="CPR Dumm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R Dummies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03499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D7F" w:rsidTr="00EE24E3">
        <w:tc>
          <w:tcPr>
            <w:tcW w:w="4788" w:type="dxa"/>
          </w:tcPr>
          <w:p w:rsidR="00503D7F" w:rsidRDefault="00503D7F" w:rsidP="00503D7F">
            <w:pPr>
              <w:pStyle w:val="ListParagraph"/>
              <w:ind w:left="0"/>
              <w:rPr>
                <w:rFonts w:asciiTheme="majorHAnsi" w:hAnsiTheme="majorHAnsi"/>
                <w:sz w:val="32"/>
                <w:szCs w:val="32"/>
              </w:rPr>
            </w:pPr>
            <w:r w:rsidRPr="00503D7F">
              <w:rPr>
                <w:rFonts w:asciiTheme="majorHAnsi" w:hAnsiTheme="majorHAnsi"/>
                <w:sz w:val="32"/>
                <w:szCs w:val="32"/>
              </w:rPr>
              <w:drawing>
                <wp:inline distT="0" distB="0" distL="0" distR="0">
                  <wp:extent cx="2788920" cy="2091690"/>
                  <wp:effectExtent l="57150" t="38100" r="30480" b="22860"/>
                  <wp:docPr id="6" name="Picture 27" descr="Team Benin 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m Benin Shot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09169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03D7F" w:rsidRDefault="00503D7F" w:rsidP="00503D7F">
            <w:pPr>
              <w:pStyle w:val="ListParagraph"/>
              <w:ind w:left="0"/>
              <w:rPr>
                <w:rFonts w:asciiTheme="majorHAnsi" w:hAnsiTheme="majorHAnsi"/>
                <w:sz w:val="32"/>
                <w:szCs w:val="32"/>
              </w:rPr>
            </w:pPr>
            <w:r w:rsidRPr="00503D7F">
              <w:rPr>
                <w:rFonts w:asciiTheme="majorHAnsi" w:hAnsiTheme="majorHAnsi"/>
                <w:sz w:val="32"/>
                <w:szCs w:val="32"/>
              </w:rPr>
              <w:drawing>
                <wp:inline distT="0" distB="0" distL="0" distR="0">
                  <wp:extent cx="2788920" cy="2091690"/>
                  <wp:effectExtent l="57150" t="38100" r="30480" b="22860"/>
                  <wp:docPr id="11" name="Picture 11" descr="Moni Judg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i Judging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09169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D7F" w:rsidRDefault="00503D7F" w:rsidP="00A862FE">
      <w:pPr>
        <w:pStyle w:val="ListParagrap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Holiday </w:t>
      </w:r>
      <w:proofErr w:type="spellStart"/>
      <w:r>
        <w:rPr>
          <w:rFonts w:asciiTheme="majorHAnsi" w:hAnsiTheme="majorHAnsi"/>
          <w:sz w:val="32"/>
          <w:szCs w:val="32"/>
        </w:rPr>
        <w:t>Swim</w:t>
      </w:r>
      <w:proofErr w:type="spellEnd"/>
      <w:r>
        <w:rPr>
          <w:rFonts w:asciiTheme="majorHAnsi" w:hAnsiTheme="majorHAnsi"/>
          <w:sz w:val="32"/>
          <w:szCs w:val="32"/>
        </w:rPr>
        <w:t xml:space="preserve"> Program, August 2017 La Capra </w:t>
      </w:r>
      <w:proofErr w:type="spellStart"/>
      <w:r>
        <w:rPr>
          <w:rFonts w:asciiTheme="majorHAnsi" w:hAnsiTheme="majorHAnsi"/>
          <w:sz w:val="32"/>
          <w:szCs w:val="32"/>
        </w:rPr>
        <w:t>Hotel</w:t>
      </w:r>
      <w:proofErr w:type="spellEnd"/>
    </w:p>
    <w:p w:rsidR="00503D7F" w:rsidRDefault="00503D7F" w:rsidP="00A862FE">
      <w:pPr>
        <w:pStyle w:val="ListParagraph"/>
        <w:rPr>
          <w:rFonts w:asciiTheme="majorHAnsi" w:hAnsiTheme="majorHAnsi"/>
          <w:sz w:val="32"/>
          <w:szCs w:val="32"/>
        </w:rPr>
      </w:pPr>
    </w:p>
    <w:p w:rsidR="00503D7F" w:rsidRDefault="00503D7F" w:rsidP="00A862FE">
      <w:pPr>
        <w:pStyle w:val="ListParagraph"/>
        <w:rPr>
          <w:rFonts w:asciiTheme="majorHAnsi" w:hAnsiTheme="majorHAnsi"/>
          <w:sz w:val="32"/>
          <w:szCs w:val="32"/>
        </w:rPr>
      </w:pPr>
    </w:p>
    <w:p w:rsidR="00503D7F" w:rsidRDefault="00503D7F" w:rsidP="00A862FE">
      <w:pPr>
        <w:pStyle w:val="ListParagraph"/>
        <w:rPr>
          <w:rFonts w:asciiTheme="majorHAnsi" w:hAnsiTheme="majorHAnsi"/>
          <w:sz w:val="32"/>
          <w:szCs w:val="32"/>
        </w:rPr>
      </w:pPr>
    </w:p>
    <w:p w:rsidR="00503D7F" w:rsidRDefault="00503D7F" w:rsidP="00A862FE">
      <w:pPr>
        <w:pStyle w:val="ListParagraph"/>
        <w:rPr>
          <w:rFonts w:asciiTheme="majorHAnsi" w:hAnsiTheme="majorHAnsi"/>
          <w:sz w:val="32"/>
          <w:szCs w:val="32"/>
        </w:rPr>
      </w:pPr>
    </w:p>
    <w:p w:rsidR="00503D7F" w:rsidRDefault="00503D7F">
      <w:pPr>
        <w:rPr>
          <w:rFonts w:asciiTheme="majorHAnsi" w:hAnsiTheme="majorHAnsi" w:cstheme="minorBidi"/>
          <w:color w:val="auto"/>
          <w:sz w:val="32"/>
          <w:szCs w:val="32"/>
          <w:lang w:val="fr-FR" w:eastAsia="en-US"/>
        </w:rPr>
      </w:pPr>
      <w:r>
        <w:rPr>
          <w:rFonts w:asciiTheme="majorHAnsi" w:hAnsiTheme="majorHAnsi"/>
          <w:sz w:val="32"/>
          <w:szCs w:val="32"/>
        </w:rPr>
        <w:br w:type="page"/>
      </w:r>
    </w:p>
    <w:p w:rsidR="00A862FE" w:rsidRPr="004C377A" w:rsidRDefault="00FF0940" w:rsidP="004C377A">
      <w:pPr>
        <w:jc w:val="both"/>
        <w:rPr>
          <w:rFonts w:ascii="Times New Roman" w:hAnsi="Times New Roman"/>
          <w:b/>
          <w:sz w:val="28"/>
          <w:szCs w:val="28"/>
          <w:u w:val="single"/>
          <w:lang w:val="en-GB"/>
        </w:rPr>
      </w:pPr>
      <w:r>
        <w:rPr>
          <w:rFonts w:ascii="Times New Roman" w:hAnsi="Times New Roman"/>
          <w:b/>
          <w:sz w:val="28"/>
          <w:szCs w:val="28"/>
          <w:u w:val="single"/>
          <w:lang w:val="en-GB"/>
        </w:rPr>
        <w:lastRenderedPageBreak/>
        <w:t>S</w:t>
      </w:r>
      <w:r w:rsidR="004C377A">
        <w:rPr>
          <w:rFonts w:ascii="Times New Roman" w:hAnsi="Times New Roman"/>
          <w:b/>
          <w:sz w:val="28"/>
          <w:szCs w:val="28"/>
          <w:u w:val="single"/>
          <w:lang w:val="en-GB"/>
        </w:rPr>
        <w:t>wim Benin</w:t>
      </w:r>
    </w:p>
    <w:p w:rsidR="00A862FE" w:rsidRPr="004C377A" w:rsidRDefault="004C377A" w:rsidP="00A862FE">
      <w:pPr>
        <w:spacing w:line="240" w:lineRule="auto"/>
        <w:contextualSpacing/>
        <w:rPr>
          <w:rFonts w:asciiTheme="majorHAnsi" w:hAnsiTheme="majorHAnsi"/>
          <w:sz w:val="24"/>
          <w:szCs w:val="24"/>
        </w:rPr>
      </w:pPr>
      <w:r w:rsidRPr="004C377A">
        <w:rPr>
          <w:rFonts w:asciiTheme="majorHAnsi" w:hAnsiTheme="majorHAnsi"/>
          <w:sz w:val="24"/>
          <w:szCs w:val="24"/>
        </w:rPr>
        <w:t xml:space="preserve">Dan </w:t>
      </w:r>
      <w:proofErr w:type="spellStart"/>
      <w:r w:rsidRPr="004C377A">
        <w:rPr>
          <w:rFonts w:asciiTheme="majorHAnsi" w:hAnsiTheme="majorHAnsi"/>
          <w:sz w:val="24"/>
          <w:szCs w:val="24"/>
        </w:rPr>
        <w:t>Airth</w:t>
      </w:r>
      <w:proofErr w:type="spellEnd"/>
      <w:r w:rsidRPr="004C377A">
        <w:rPr>
          <w:rFonts w:asciiTheme="majorHAnsi" w:hAnsiTheme="majorHAnsi"/>
          <w:sz w:val="24"/>
          <w:szCs w:val="24"/>
        </w:rPr>
        <w:t>,</w:t>
      </w:r>
      <w:r w:rsidR="00EE24E3">
        <w:rPr>
          <w:rFonts w:asciiTheme="majorHAnsi" w:hAnsiTheme="majorHAnsi"/>
          <w:sz w:val="24"/>
          <w:szCs w:val="24"/>
        </w:rPr>
        <w:t xml:space="preserve"> </w:t>
      </w:r>
      <w:r w:rsidR="00A862FE" w:rsidRPr="004C377A">
        <w:rPr>
          <w:rFonts w:asciiTheme="majorHAnsi" w:hAnsiTheme="majorHAnsi"/>
          <w:sz w:val="24"/>
          <w:szCs w:val="24"/>
        </w:rPr>
        <w:t>Founder</w:t>
      </w:r>
    </w:p>
    <w:p w:rsidR="00A862FE" w:rsidRPr="004C377A" w:rsidRDefault="00A862FE" w:rsidP="00A862FE">
      <w:pPr>
        <w:spacing w:line="240" w:lineRule="auto"/>
        <w:contextualSpacing/>
        <w:rPr>
          <w:rFonts w:asciiTheme="majorHAnsi" w:hAnsiTheme="majorHAnsi"/>
          <w:sz w:val="24"/>
          <w:szCs w:val="24"/>
        </w:rPr>
      </w:pPr>
      <w:r w:rsidRPr="004C377A">
        <w:rPr>
          <w:rFonts w:asciiTheme="majorHAnsi" w:hAnsiTheme="majorHAnsi"/>
          <w:sz w:val="24"/>
          <w:szCs w:val="24"/>
        </w:rPr>
        <w:t xml:space="preserve">Henri Joel </w:t>
      </w:r>
      <w:proofErr w:type="spellStart"/>
      <w:r w:rsidR="004C377A" w:rsidRPr="004C377A">
        <w:rPr>
          <w:rFonts w:asciiTheme="majorHAnsi" w:hAnsiTheme="majorHAnsi"/>
          <w:sz w:val="24"/>
          <w:szCs w:val="24"/>
        </w:rPr>
        <w:t>Amoussou</w:t>
      </w:r>
      <w:proofErr w:type="spellEnd"/>
      <w:r w:rsidR="004C377A" w:rsidRPr="004C377A">
        <w:rPr>
          <w:rFonts w:asciiTheme="majorHAnsi" w:hAnsiTheme="majorHAnsi"/>
          <w:sz w:val="24"/>
          <w:szCs w:val="24"/>
        </w:rPr>
        <w:t>,</w:t>
      </w:r>
      <w:r w:rsidR="00EE24E3">
        <w:rPr>
          <w:rFonts w:asciiTheme="majorHAnsi" w:hAnsiTheme="majorHAnsi"/>
          <w:sz w:val="24"/>
          <w:szCs w:val="24"/>
        </w:rPr>
        <w:t xml:space="preserve"> </w:t>
      </w:r>
      <w:r w:rsidRPr="004C377A">
        <w:rPr>
          <w:rFonts w:asciiTheme="majorHAnsi" w:hAnsiTheme="majorHAnsi"/>
          <w:sz w:val="24"/>
          <w:szCs w:val="24"/>
        </w:rPr>
        <w:t>President</w:t>
      </w:r>
    </w:p>
    <w:p w:rsidR="00A862FE" w:rsidRPr="004C377A" w:rsidRDefault="004C377A" w:rsidP="00A862FE">
      <w:pPr>
        <w:spacing w:line="240" w:lineRule="auto"/>
        <w:contextualSpacing/>
        <w:rPr>
          <w:rFonts w:asciiTheme="majorHAnsi" w:hAnsiTheme="majorHAnsi"/>
          <w:sz w:val="24"/>
          <w:szCs w:val="24"/>
        </w:rPr>
      </w:pPr>
      <w:r w:rsidRPr="004C377A">
        <w:rPr>
          <w:rFonts w:asciiTheme="majorHAnsi" w:hAnsiTheme="majorHAnsi"/>
          <w:sz w:val="24"/>
          <w:szCs w:val="24"/>
        </w:rPr>
        <w:t xml:space="preserve">Carlos </w:t>
      </w:r>
      <w:proofErr w:type="spellStart"/>
      <w:r w:rsidRPr="004C377A">
        <w:rPr>
          <w:rFonts w:asciiTheme="majorHAnsi" w:hAnsiTheme="majorHAnsi"/>
          <w:sz w:val="24"/>
          <w:szCs w:val="24"/>
        </w:rPr>
        <w:t>Bossouvi</w:t>
      </w:r>
      <w:proofErr w:type="spellEnd"/>
      <w:r w:rsidRPr="004C377A">
        <w:rPr>
          <w:rFonts w:asciiTheme="majorHAnsi" w:hAnsiTheme="majorHAnsi"/>
          <w:sz w:val="24"/>
          <w:szCs w:val="24"/>
        </w:rPr>
        <w:t>,</w:t>
      </w:r>
      <w:r w:rsidR="00A862FE" w:rsidRPr="004C377A">
        <w:rPr>
          <w:rFonts w:asciiTheme="majorHAnsi" w:hAnsiTheme="majorHAnsi"/>
          <w:sz w:val="24"/>
          <w:szCs w:val="24"/>
        </w:rPr>
        <w:t xml:space="preserve"> Vice-President</w:t>
      </w:r>
    </w:p>
    <w:p w:rsidR="004C377A" w:rsidRPr="004C377A" w:rsidRDefault="00A862FE" w:rsidP="00A862FE">
      <w:pPr>
        <w:spacing w:line="240" w:lineRule="auto"/>
        <w:contextualSpacing/>
        <w:rPr>
          <w:rFonts w:asciiTheme="majorHAnsi" w:hAnsiTheme="majorHAnsi"/>
          <w:sz w:val="24"/>
          <w:szCs w:val="24"/>
        </w:rPr>
      </w:pPr>
      <w:proofErr w:type="spellStart"/>
      <w:r w:rsidRPr="004C377A">
        <w:rPr>
          <w:rFonts w:asciiTheme="majorHAnsi" w:hAnsiTheme="majorHAnsi"/>
          <w:sz w:val="24"/>
          <w:szCs w:val="24"/>
        </w:rPr>
        <w:t>Romuald</w:t>
      </w:r>
      <w:proofErr w:type="spellEnd"/>
      <w:r w:rsidRPr="004C377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C377A" w:rsidRPr="004C377A">
        <w:rPr>
          <w:rFonts w:asciiTheme="majorHAnsi" w:hAnsiTheme="majorHAnsi"/>
          <w:sz w:val="24"/>
          <w:szCs w:val="24"/>
        </w:rPr>
        <w:t>Houegbeme</w:t>
      </w:r>
      <w:proofErr w:type="spellEnd"/>
      <w:r w:rsidR="004C377A" w:rsidRPr="004C377A">
        <w:rPr>
          <w:rFonts w:asciiTheme="majorHAnsi" w:hAnsiTheme="majorHAnsi"/>
          <w:sz w:val="24"/>
          <w:szCs w:val="24"/>
        </w:rPr>
        <w:t>,</w:t>
      </w:r>
      <w:r w:rsidR="00EE24E3">
        <w:rPr>
          <w:rFonts w:asciiTheme="majorHAnsi" w:hAnsiTheme="majorHAnsi"/>
          <w:sz w:val="24"/>
          <w:szCs w:val="24"/>
        </w:rPr>
        <w:t xml:space="preserve"> </w:t>
      </w:r>
      <w:r w:rsidRPr="004C377A">
        <w:rPr>
          <w:rFonts w:asciiTheme="majorHAnsi" w:hAnsiTheme="majorHAnsi"/>
          <w:sz w:val="24"/>
          <w:szCs w:val="24"/>
        </w:rPr>
        <w:t>Secretary General</w:t>
      </w:r>
    </w:p>
    <w:p w:rsidR="004C377A" w:rsidRPr="004C377A" w:rsidRDefault="00A862FE" w:rsidP="00A862FE">
      <w:pPr>
        <w:spacing w:line="240" w:lineRule="auto"/>
        <w:contextualSpacing/>
        <w:rPr>
          <w:rFonts w:asciiTheme="majorHAnsi" w:hAnsiTheme="majorHAnsi"/>
          <w:sz w:val="24"/>
          <w:szCs w:val="24"/>
        </w:rPr>
      </w:pPr>
      <w:proofErr w:type="spellStart"/>
      <w:r w:rsidRPr="004C377A">
        <w:rPr>
          <w:rFonts w:asciiTheme="majorHAnsi" w:hAnsiTheme="majorHAnsi"/>
          <w:sz w:val="24"/>
          <w:szCs w:val="24"/>
        </w:rPr>
        <w:t>Expedit</w:t>
      </w:r>
      <w:proofErr w:type="spellEnd"/>
      <w:r w:rsidRPr="004C377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C377A">
        <w:rPr>
          <w:rFonts w:asciiTheme="majorHAnsi" w:hAnsiTheme="majorHAnsi"/>
          <w:sz w:val="24"/>
          <w:szCs w:val="24"/>
        </w:rPr>
        <w:t>A</w:t>
      </w:r>
      <w:r w:rsidR="004C377A" w:rsidRPr="004C377A">
        <w:rPr>
          <w:rFonts w:asciiTheme="majorHAnsi" w:hAnsiTheme="majorHAnsi"/>
          <w:sz w:val="24"/>
          <w:szCs w:val="24"/>
        </w:rPr>
        <w:t>tamnou</w:t>
      </w:r>
      <w:proofErr w:type="spellEnd"/>
      <w:r w:rsidR="004C377A" w:rsidRPr="004C377A">
        <w:rPr>
          <w:rFonts w:asciiTheme="majorHAnsi" w:hAnsiTheme="majorHAnsi"/>
          <w:sz w:val="24"/>
          <w:szCs w:val="24"/>
        </w:rPr>
        <w:t>,</w:t>
      </w:r>
      <w:r w:rsidRPr="004C377A">
        <w:rPr>
          <w:rFonts w:asciiTheme="majorHAnsi" w:hAnsiTheme="majorHAnsi"/>
          <w:sz w:val="24"/>
          <w:szCs w:val="24"/>
        </w:rPr>
        <w:t xml:space="preserve"> Assistant Secretary</w:t>
      </w:r>
    </w:p>
    <w:p w:rsidR="004C377A" w:rsidRPr="004C377A" w:rsidRDefault="00A862FE" w:rsidP="00A862FE">
      <w:pPr>
        <w:spacing w:line="240" w:lineRule="auto"/>
        <w:contextualSpacing/>
        <w:rPr>
          <w:rFonts w:asciiTheme="majorHAnsi" w:hAnsiTheme="majorHAnsi"/>
          <w:sz w:val="24"/>
          <w:szCs w:val="24"/>
        </w:rPr>
      </w:pPr>
      <w:proofErr w:type="spellStart"/>
      <w:r w:rsidRPr="004C377A">
        <w:rPr>
          <w:rFonts w:asciiTheme="majorHAnsi" w:hAnsiTheme="majorHAnsi"/>
          <w:sz w:val="24"/>
          <w:szCs w:val="24"/>
        </w:rPr>
        <w:t>Olympe</w:t>
      </w:r>
      <w:proofErr w:type="spellEnd"/>
      <w:r w:rsidRPr="004C377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C377A" w:rsidRPr="004C377A">
        <w:rPr>
          <w:rFonts w:asciiTheme="majorHAnsi" w:hAnsiTheme="majorHAnsi"/>
          <w:sz w:val="24"/>
          <w:szCs w:val="24"/>
        </w:rPr>
        <w:t>Fanou</w:t>
      </w:r>
      <w:proofErr w:type="spellEnd"/>
      <w:r w:rsidR="004C377A" w:rsidRPr="004C377A">
        <w:rPr>
          <w:rFonts w:asciiTheme="majorHAnsi" w:hAnsiTheme="majorHAnsi"/>
          <w:sz w:val="24"/>
          <w:szCs w:val="24"/>
        </w:rPr>
        <w:t>,</w:t>
      </w:r>
      <w:r w:rsidR="00EE24E3">
        <w:rPr>
          <w:rFonts w:asciiTheme="majorHAnsi" w:hAnsiTheme="majorHAnsi"/>
          <w:sz w:val="24"/>
          <w:szCs w:val="24"/>
        </w:rPr>
        <w:t xml:space="preserve"> T</w:t>
      </w:r>
      <w:r w:rsidRPr="004C377A">
        <w:rPr>
          <w:rFonts w:asciiTheme="majorHAnsi" w:hAnsiTheme="majorHAnsi"/>
          <w:sz w:val="24"/>
          <w:szCs w:val="24"/>
        </w:rPr>
        <w:t>reasurer</w:t>
      </w:r>
    </w:p>
    <w:p w:rsidR="004C377A" w:rsidRPr="004C377A" w:rsidRDefault="00A862FE" w:rsidP="00A862FE">
      <w:pPr>
        <w:spacing w:line="240" w:lineRule="auto"/>
        <w:contextualSpacing/>
        <w:rPr>
          <w:rFonts w:asciiTheme="majorHAnsi" w:hAnsiTheme="majorHAnsi"/>
          <w:sz w:val="24"/>
          <w:szCs w:val="24"/>
        </w:rPr>
      </w:pPr>
      <w:r w:rsidRPr="004C377A">
        <w:rPr>
          <w:rFonts w:asciiTheme="majorHAnsi" w:hAnsiTheme="majorHAnsi"/>
          <w:sz w:val="24"/>
          <w:szCs w:val="24"/>
        </w:rPr>
        <w:t xml:space="preserve">Monika </w:t>
      </w:r>
      <w:r w:rsidR="004C377A" w:rsidRPr="004C377A">
        <w:rPr>
          <w:rFonts w:asciiTheme="majorHAnsi" w:hAnsiTheme="majorHAnsi"/>
          <w:sz w:val="24"/>
          <w:szCs w:val="24"/>
        </w:rPr>
        <w:t xml:space="preserve">Rohmer, </w:t>
      </w:r>
      <w:r w:rsidRPr="004C377A">
        <w:rPr>
          <w:rFonts w:asciiTheme="majorHAnsi" w:hAnsiTheme="majorHAnsi"/>
          <w:sz w:val="24"/>
          <w:szCs w:val="24"/>
        </w:rPr>
        <w:t>Assistant Treasurer</w:t>
      </w:r>
    </w:p>
    <w:p w:rsidR="004C377A" w:rsidRPr="004C377A" w:rsidRDefault="00A862FE" w:rsidP="00A862FE">
      <w:pPr>
        <w:spacing w:line="240" w:lineRule="auto"/>
        <w:contextualSpacing/>
        <w:rPr>
          <w:rFonts w:asciiTheme="majorHAnsi" w:hAnsiTheme="majorHAnsi"/>
          <w:sz w:val="24"/>
          <w:szCs w:val="24"/>
        </w:rPr>
      </w:pPr>
      <w:r w:rsidRPr="004C377A">
        <w:rPr>
          <w:rFonts w:asciiTheme="majorHAnsi" w:hAnsiTheme="majorHAnsi"/>
          <w:sz w:val="24"/>
          <w:szCs w:val="24"/>
        </w:rPr>
        <w:t xml:space="preserve">Benoit </w:t>
      </w:r>
      <w:proofErr w:type="spellStart"/>
      <w:r w:rsidR="004C377A" w:rsidRPr="004C377A">
        <w:rPr>
          <w:rFonts w:asciiTheme="majorHAnsi" w:hAnsiTheme="majorHAnsi"/>
          <w:sz w:val="24"/>
          <w:szCs w:val="24"/>
        </w:rPr>
        <w:t>Montcho</w:t>
      </w:r>
      <w:proofErr w:type="spellEnd"/>
      <w:r w:rsidR="004C377A" w:rsidRPr="004C377A">
        <w:rPr>
          <w:rFonts w:asciiTheme="majorHAnsi" w:hAnsiTheme="majorHAnsi"/>
          <w:sz w:val="24"/>
          <w:szCs w:val="24"/>
        </w:rPr>
        <w:t xml:space="preserve">, </w:t>
      </w:r>
      <w:r w:rsidRPr="004C377A">
        <w:rPr>
          <w:rFonts w:asciiTheme="majorHAnsi" w:hAnsiTheme="majorHAnsi"/>
          <w:sz w:val="24"/>
          <w:szCs w:val="24"/>
        </w:rPr>
        <w:t>General Organizer</w:t>
      </w:r>
    </w:p>
    <w:p w:rsidR="004C377A" w:rsidRPr="004C377A" w:rsidRDefault="00A862FE" w:rsidP="00A862FE">
      <w:pPr>
        <w:spacing w:line="240" w:lineRule="auto"/>
        <w:contextualSpacing/>
        <w:rPr>
          <w:rFonts w:asciiTheme="majorHAnsi" w:hAnsiTheme="majorHAnsi"/>
          <w:sz w:val="24"/>
          <w:szCs w:val="24"/>
        </w:rPr>
      </w:pPr>
      <w:proofErr w:type="spellStart"/>
      <w:r w:rsidRPr="004C377A">
        <w:rPr>
          <w:rFonts w:asciiTheme="majorHAnsi" w:hAnsiTheme="majorHAnsi"/>
          <w:sz w:val="24"/>
          <w:szCs w:val="24"/>
        </w:rPr>
        <w:t>Rayane</w:t>
      </w:r>
      <w:proofErr w:type="spellEnd"/>
      <w:r w:rsidRPr="004C377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C377A" w:rsidRPr="004C377A">
        <w:rPr>
          <w:rFonts w:asciiTheme="majorHAnsi" w:hAnsiTheme="majorHAnsi"/>
          <w:sz w:val="24"/>
          <w:szCs w:val="24"/>
        </w:rPr>
        <w:t>Alognisso</w:t>
      </w:r>
      <w:proofErr w:type="spellEnd"/>
      <w:r w:rsidR="004C377A" w:rsidRPr="004C377A">
        <w:rPr>
          <w:rFonts w:asciiTheme="majorHAnsi" w:hAnsiTheme="majorHAnsi"/>
          <w:sz w:val="24"/>
          <w:szCs w:val="24"/>
        </w:rPr>
        <w:t>,</w:t>
      </w:r>
      <w:r w:rsidR="00EE24E3">
        <w:rPr>
          <w:rFonts w:asciiTheme="majorHAnsi" w:hAnsiTheme="majorHAnsi"/>
          <w:sz w:val="24"/>
          <w:szCs w:val="24"/>
        </w:rPr>
        <w:t xml:space="preserve"> </w:t>
      </w:r>
      <w:r w:rsidRPr="004C377A">
        <w:rPr>
          <w:rFonts w:asciiTheme="majorHAnsi" w:hAnsiTheme="majorHAnsi"/>
          <w:sz w:val="24"/>
          <w:szCs w:val="24"/>
        </w:rPr>
        <w:t>1st Deputy Organizer</w:t>
      </w:r>
    </w:p>
    <w:p w:rsidR="00A862FE" w:rsidRPr="004C377A" w:rsidRDefault="00A862FE" w:rsidP="00A862FE">
      <w:pPr>
        <w:spacing w:line="240" w:lineRule="auto"/>
        <w:contextualSpacing/>
        <w:rPr>
          <w:sz w:val="24"/>
          <w:szCs w:val="24"/>
        </w:rPr>
      </w:pPr>
      <w:r w:rsidRPr="004C377A">
        <w:rPr>
          <w:rFonts w:asciiTheme="majorHAnsi" w:hAnsiTheme="majorHAnsi"/>
          <w:sz w:val="24"/>
          <w:szCs w:val="24"/>
        </w:rPr>
        <w:t xml:space="preserve">Rock </w:t>
      </w:r>
      <w:proofErr w:type="spellStart"/>
      <w:r w:rsidR="004C377A" w:rsidRPr="004C377A">
        <w:rPr>
          <w:rFonts w:asciiTheme="majorHAnsi" w:hAnsiTheme="majorHAnsi"/>
          <w:sz w:val="24"/>
          <w:szCs w:val="24"/>
        </w:rPr>
        <w:t>Amoussou</w:t>
      </w:r>
      <w:proofErr w:type="spellEnd"/>
      <w:r w:rsidR="004C377A" w:rsidRPr="004C377A">
        <w:rPr>
          <w:rFonts w:asciiTheme="majorHAnsi" w:hAnsiTheme="majorHAnsi"/>
          <w:sz w:val="24"/>
          <w:szCs w:val="24"/>
        </w:rPr>
        <w:t xml:space="preserve">, </w:t>
      </w:r>
      <w:r w:rsidRPr="004C377A">
        <w:rPr>
          <w:rFonts w:asciiTheme="majorHAnsi" w:hAnsiTheme="majorHAnsi"/>
          <w:sz w:val="24"/>
          <w:szCs w:val="24"/>
        </w:rPr>
        <w:t>2nd Deputy Organizer</w:t>
      </w:r>
      <w:r w:rsidRPr="004C377A">
        <w:rPr>
          <w:rFonts w:asciiTheme="majorHAnsi" w:hAnsiTheme="majorHAnsi"/>
          <w:sz w:val="24"/>
          <w:szCs w:val="24"/>
        </w:rPr>
        <w:br/>
      </w:r>
      <w:proofErr w:type="spellStart"/>
      <w:r w:rsidRPr="004C377A">
        <w:rPr>
          <w:rFonts w:asciiTheme="majorHAnsi" w:hAnsiTheme="majorHAnsi"/>
          <w:sz w:val="24"/>
          <w:szCs w:val="24"/>
        </w:rPr>
        <w:t>Narcisse</w:t>
      </w:r>
      <w:proofErr w:type="spellEnd"/>
      <w:r w:rsidRPr="004C377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C377A">
        <w:rPr>
          <w:rFonts w:asciiTheme="majorHAnsi" w:hAnsiTheme="majorHAnsi"/>
          <w:sz w:val="24"/>
          <w:szCs w:val="24"/>
        </w:rPr>
        <w:t>A</w:t>
      </w:r>
      <w:r w:rsidR="004C377A" w:rsidRPr="004C377A">
        <w:rPr>
          <w:rFonts w:asciiTheme="majorHAnsi" w:hAnsiTheme="majorHAnsi"/>
          <w:sz w:val="24"/>
          <w:szCs w:val="24"/>
        </w:rPr>
        <w:t>lognissou</w:t>
      </w:r>
      <w:proofErr w:type="spellEnd"/>
      <w:r w:rsidR="004C377A" w:rsidRPr="004C377A">
        <w:rPr>
          <w:rFonts w:asciiTheme="majorHAnsi" w:hAnsiTheme="majorHAnsi"/>
          <w:sz w:val="24"/>
          <w:szCs w:val="24"/>
        </w:rPr>
        <w:t>,</w:t>
      </w:r>
      <w:r w:rsidR="00EE24E3">
        <w:rPr>
          <w:rFonts w:asciiTheme="majorHAnsi" w:hAnsiTheme="majorHAnsi"/>
          <w:sz w:val="24"/>
          <w:szCs w:val="24"/>
        </w:rPr>
        <w:t xml:space="preserve"> </w:t>
      </w:r>
      <w:r w:rsidRPr="004C377A">
        <w:rPr>
          <w:rFonts w:asciiTheme="majorHAnsi" w:hAnsiTheme="majorHAnsi"/>
          <w:sz w:val="24"/>
          <w:szCs w:val="24"/>
        </w:rPr>
        <w:t>Accountant</w:t>
      </w:r>
    </w:p>
    <w:p w:rsidR="00A862FE" w:rsidRDefault="00A862FE" w:rsidP="00A862FE"/>
    <w:sectPr w:rsidR="00A862FE" w:rsidSect="00503D7F">
      <w:pgSz w:w="12240" w:h="15840" w:code="1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576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F5A" w:rsidRDefault="000A2F5A">
      <w:pPr>
        <w:spacing w:after="0" w:line="240" w:lineRule="auto"/>
      </w:pPr>
      <w:r>
        <w:separator/>
      </w:r>
    </w:p>
  </w:endnote>
  <w:endnote w:type="continuationSeparator" w:id="0">
    <w:p w:rsidR="000A2F5A" w:rsidRDefault="000A2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aunPen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olBor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1FF" w:rsidRDefault="00047F9E">
    <w:pPr>
      <w:pStyle w:val="FooterLeft"/>
    </w:pPr>
    <w:r>
      <w:rPr>
        <w:color w:val="9FB8CD" w:themeColor="accent2"/>
      </w:rPr>
      <w:sym w:font="Wingdings 3" w:char="F07D"/>
    </w:r>
    <w:r>
      <w:t xml:space="preserve"> Page </w:t>
    </w:r>
    <w:fldSimple w:instr=" PAGE  \* Arabic  \* MERGEFORMAT ">
      <w:r w:rsidR="00EE24E3">
        <w:rPr>
          <w:noProof/>
        </w:rPr>
        <w:t>6</w:t>
      </w:r>
    </w:fldSimple>
  </w:p>
  <w:p w:rsidR="00FE41FF" w:rsidRDefault="00FE41F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1FF" w:rsidRDefault="00047F9E">
    <w:pPr>
      <w:pStyle w:val="FooterRight"/>
    </w:pPr>
    <w:r>
      <w:rPr>
        <w:color w:val="9FB8CD" w:themeColor="accent2"/>
      </w:rPr>
      <w:sym w:font="Wingdings 3" w:char="F07D"/>
    </w:r>
    <w:r>
      <w:t xml:space="preserve"> Page </w:t>
    </w:r>
    <w:fldSimple w:instr=" PAGE  \* Arabic  \* MERGEFORMAT ">
      <w:r w:rsidR="00EE24E3">
        <w:rPr>
          <w:noProof/>
        </w:rPr>
        <w:t>5</w:t>
      </w:r>
    </w:fldSimple>
  </w:p>
  <w:p w:rsidR="00FE41FF" w:rsidRDefault="00FE41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F5A" w:rsidRDefault="000A2F5A">
      <w:pPr>
        <w:spacing w:after="0" w:line="240" w:lineRule="auto"/>
      </w:pPr>
      <w:r>
        <w:separator/>
      </w:r>
    </w:p>
  </w:footnote>
  <w:footnote w:type="continuationSeparator" w:id="0">
    <w:p w:rsidR="000A2F5A" w:rsidRDefault="000A2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1FF" w:rsidRDefault="00047F9E">
    <w:pPr>
      <w:pStyle w:val="HeaderLeft"/>
      <w:jc w:val="right"/>
    </w:pPr>
    <w:r>
      <w:rPr>
        <w:color w:val="9FB8CD" w:themeColor="accent2"/>
      </w:rPr>
      <w:sym w:font="Wingdings 3" w:char="F07D"/>
    </w:r>
    <w:r>
      <w:t xml:space="preserve"> </w:t>
    </w:r>
    <w:sdt>
      <w:sdtPr>
        <w:alias w:val="Title"/>
        <w:id w:val="168006723"/>
        <w:placeholder>
          <w:docPart w:val="A80C49F23DBC4E2A9AEBC193E12F400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17103A">
          <w:t>Report for Holiday Swim Program, August 2017</w:t>
        </w:r>
      </w:sdtContent>
    </w:sdt>
  </w:p>
  <w:p w:rsidR="00FE41FF" w:rsidRDefault="00FE41F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1FF" w:rsidRDefault="00047F9E">
    <w:pPr>
      <w:pStyle w:val="HeaderRight"/>
      <w:jc w:val="left"/>
    </w:pPr>
    <w:r>
      <w:rPr>
        <w:color w:val="9FB8CD" w:themeColor="accent2"/>
      </w:rPr>
      <w:sym w:font="Wingdings 3" w:char="F07D"/>
    </w:r>
    <w:r>
      <w:t xml:space="preserve"> </w:t>
    </w:r>
    <w:sdt>
      <w:sdtPr>
        <w:alias w:val="Title"/>
        <w:id w:val="703721043"/>
        <w:placeholder>
          <w:docPart w:val="C69C25DA62244660927F663AB723D1E4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17103A">
          <w:t>Report for Holiday Swim Program, August 2017</w:t>
        </w:r>
      </w:sdtContent>
    </w:sdt>
  </w:p>
  <w:p w:rsidR="00FE41FF" w:rsidRDefault="00FE41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3F0C434A"/>
    <w:lvl w:ilvl="0">
      <w:start w:val="1"/>
      <w:numFmt w:val="bullet"/>
      <w:pStyle w:val="ListBullet5"/>
      <w:lvlText w:val=""/>
      <w:lvlJc w:val="left"/>
      <w:pPr>
        <w:ind w:left="1800" w:hanging="360"/>
      </w:pPr>
      <w:rPr>
        <w:rFonts w:ascii="Symbol" w:hAnsi="Symbol" w:hint="default"/>
        <w:color w:val="9FB8CD" w:themeColor="accent2"/>
      </w:rPr>
    </w:lvl>
  </w:abstractNum>
  <w:abstractNum w:abstractNumId="1">
    <w:nsid w:val="FFFFFF81"/>
    <w:multiLevelType w:val="singleLevel"/>
    <w:tmpl w:val="78B8BCEC"/>
    <w:lvl w:ilvl="0">
      <w:start w:val="1"/>
      <w:numFmt w:val="bullet"/>
      <w:pStyle w:val="ListBullet4"/>
      <w:lvlText w:val=""/>
      <w:lvlJc w:val="left"/>
      <w:pPr>
        <w:ind w:left="1440" w:hanging="360"/>
      </w:pPr>
      <w:rPr>
        <w:rFonts w:ascii="Symbol" w:hAnsi="Symbol" w:hint="default"/>
        <w:outline w:val="0"/>
        <w:emboss w:val="0"/>
        <w:imprint w:val="0"/>
        <w:color w:val="628BAD" w:themeColor="accent2" w:themeShade="BF"/>
      </w:rPr>
    </w:lvl>
  </w:abstractNum>
  <w:abstractNum w:abstractNumId="2">
    <w:nsid w:val="FFFFFF82"/>
    <w:multiLevelType w:val="singleLevel"/>
    <w:tmpl w:val="3D9E3420"/>
    <w:lvl w:ilvl="0">
      <w:start w:val="1"/>
      <w:numFmt w:val="bullet"/>
      <w:pStyle w:val="ListBullet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3">
    <w:nsid w:val="FFFFFF83"/>
    <w:multiLevelType w:val="singleLevel"/>
    <w:tmpl w:val="5B846FA6"/>
    <w:lvl w:ilvl="0">
      <w:start w:val="1"/>
      <w:numFmt w:val="bullet"/>
      <w:pStyle w:val="ListBullet2"/>
      <w:lvlText w:val=""/>
      <w:lvlJc w:val="left"/>
      <w:pPr>
        <w:ind w:left="720" w:hanging="360"/>
      </w:pPr>
      <w:rPr>
        <w:rFonts w:ascii="Wingdings 3" w:hAnsi="Wingdings 3" w:hint="default"/>
        <w:color w:val="9FB8CD" w:themeColor="accent2"/>
      </w:rPr>
    </w:lvl>
  </w:abstractNum>
  <w:abstractNum w:abstractNumId="4">
    <w:nsid w:val="FFFFFF89"/>
    <w:multiLevelType w:val="singleLevel"/>
    <w:tmpl w:val="4C7CAEF2"/>
    <w:lvl w:ilvl="0">
      <w:start w:val="1"/>
      <w:numFmt w:val="bullet"/>
      <w:pStyle w:val="ListBullet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628BAD" w:themeColor="accent2" w:themeShade="BF"/>
        <w:vertAlign w:val="baseline"/>
      </w:rPr>
    </w:lvl>
  </w:abstractNum>
  <w:abstractNum w:abstractNumId="5">
    <w:nsid w:val="2CBD7FD0"/>
    <w:multiLevelType w:val="multilevel"/>
    <w:tmpl w:val="4A7C035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C2C0C23"/>
    <w:multiLevelType w:val="multilevel"/>
    <w:tmpl w:val="94E471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5FC3426"/>
    <w:multiLevelType w:val="multilevel"/>
    <w:tmpl w:val="3C74AAEA"/>
    <w:lvl w:ilvl="0">
      <w:start w:val="1"/>
      <w:numFmt w:val="upperRoman"/>
      <w:lvlText w:val="%1-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98270A"/>
    <w:multiLevelType w:val="hybridMultilevel"/>
    <w:tmpl w:val="CB1EB68C"/>
    <w:lvl w:ilvl="0" w:tplc="0F209CE6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7"/>
  </w:num>
  <w:num w:numId="17">
    <w:abstractNumId w:val="5"/>
  </w:num>
  <w:num w:numId="18">
    <w:abstractNumId w:val="6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evenAndOddHeader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5760"/>
    <w:rsid w:val="00047F9E"/>
    <w:rsid w:val="000608F8"/>
    <w:rsid w:val="000A2F5A"/>
    <w:rsid w:val="001677CC"/>
    <w:rsid w:val="0017103A"/>
    <w:rsid w:val="00173467"/>
    <w:rsid w:val="002E5760"/>
    <w:rsid w:val="004A157E"/>
    <w:rsid w:val="004C377A"/>
    <w:rsid w:val="00503D7F"/>
    <w:rsid w:val="00610801"/>
    <w:rsid w:val="007144BD"/>
    <w:rsid w:val="007B0DB0"/>
    <w:rsid w:val="007E5611"/>
    <w:rsid w:val="00886AAC"/>
    <w:rsid w:val="00A62493"/>
    <w:rsid w:val="00A862FE"/>
    <w:rsid w:val="00C47479"/>
    <w:rsid w:val="00D52F25"/>
    <w:rsid w:val="00DC78C2"/>
    <w:rsid w:val="00EE1CA8"/>
    <w:rsid w:val="00EE24E3"/>
    <w:rsid w:val="00F90B79"/>
    <w:rsid w:val="00FE41FF"/>
    <w:rsid w:val="00FF0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undOvr"/>
    <m:naryLim m:val="subSup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FF"/>
    <w:rPr>
      <w:rFonts w:cs="Times New Roman"/>
      <w:color w:val="000000" w:themeColor="text1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41FF"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E41FF"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hAnsiTheme="majorHAnsi"/>
      <w:color w:val="628BAD" w:themeColor="accent2" w:themeShade="BF"/>
      <w:spacing w:val="5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41FF"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41FF"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41FF"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41FF"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41FF"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41FF"/>
    <w:pPr>
      <w:spacing w:before="200" w:after="80"/>
      <w:outlineLvl w:val="7"/>
    </w:pPr>
    <w:rPr>
      <w:rFonts w:asciiTheme="majorHAnsi" w:hAnsiTheme="majorHAnsi"/>
      <w:color w:val="9FB8CD" w:themeColor="accent2"/>
      <w:sz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41FF"/>
    <w:pPr>
      <w:spacing w:before="200" w:after="80"/>
      <w:outlineLvl w:val="8"/>
    </w:pPr>
    <w:rPr>
      <w:rFonts w:asciiTheme="majorHAnsi" w:hAnsiTheme="majorHAnsi"/>
      <w:i/>
      <w:color w:val="9FB8CD" w:themeColor="accent2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41FF"/>
    <w:rPr>
      <w:rFonts w:asciiTheme="majorHAnsi" w:hAnsiTheme="majorHAnsi" w:cs="Times New Roman"/>
      <w:color w:val="FFFFFF" w:themeColor="background1"/>
      <w:spacing w:val="5"/>
      <w:sz w:val="20"/>
      <w:szCs w:val="32"/>
      <w:shd w:val="clear" w:color="auto" w:fill="9FB8CD" w:themeFill="accent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FE41FF"/>
    <w:rPr>
      <w:rFonts w:asciiTheme="majorHAnsi" w:hAnsiTheme="majorHAnsi" w:cs="Times New Roman"/>
      <w:color w:val="628BAD" w:themeColor="accent2" w:themeShade="BF"/>
      <w:spacing w:val="5"/>
      <w:sz w:val="20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FE41FF"/>
    <w:rPr>
      <w:rFonts w:asciiTheme="majorHAnsi" w:hAnsiTheme="majorHAnsi" w:cs="Times New Roman"/>
      <w:color w:val="595959" w:themeColor="text1" w:themeTint="A6"/>
      <w:spacing w:val="5"/>
      <w:sz w:val="20"/>
      <w:szCs w:val="24"/>
      <w:lang w:eastAsia="ja-JP"/>
    </w:rPr>
  </w:style>
  <w:style w:type="paragraph" w:styleId="Title">
    <w:name w:val="Title"/>
    <w:basedOn w:val="Normal"/>
    <w:link w:val="TitleChar"/>
    <w:uiPriority w:val="10"/>
    <w:qFormat/>
    <w:rsid w:val="00FE41FF"/>
    <w:pPr>
      <w:spacing w:line="240" w:lineRule="auto"/>
    </w:pPr>
    <w:rPr>
      <w:rFonts w:asciiTheme="majorHAnsi" w:hAnsiTheme="majorHAnsi"/>
      <w:color w:val="9FB8CD" w:themeColor="accent2"/>
      <w:sz w:val="52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E41FF"/>
    <w:rPr>
      <w:rFonts w:asciiTheme="majorHAnsi" w:hAnsiTheme="majorHAnsi" w:cs="Times New Roman"/>
      <w:color w:val="9FB8CD" w:themeColor="accent2"/>
      <w:sz w:val="52"/>
      <w:szCs w:val="48"/>
      <w:lang w:eastAsia="ja-JP"/>
    </w:rPr>
  </w:style>
  <w:style w:type="paragraph" w:styleId="Subtitle">
    <w:name w:val="Subtitle"/>
    <w:basedOn w:val="Normal"/>
    <w:link w:val="SubtitleChar"/>
    <w:uiPriority w:val="11"/>
    <w:qFormat/>
    <w:rsid w:val="00FE41FF"/>
    <w:pPr>
      <w:spacing w:after="720" w:line="240" w:lineRule="auto"/>
    </w:pPr>
    <w:rPr>
      <w:rFonts w:asciiTheme="majorHAnsi" w:hAnsiTheme="majorHAnsi" w:cstheme="minorHAnsi"/>
      <w:color w:val="9FB8CD" w:themeColor="accent2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41FF"/>
    <w:rPr>
      <w:rFonts w:asciiTheme="majorHAnsi" w:hAnsiTheme="majorHAnsi" w:cstheme="minorHAnsi"/>
      <w:color w:val="9FB8CD" w:themeColor="accent2"/>
      <w:sz w:val="24"/>
      <w:szCs w:val="24"/>
      <w:lang w:eastAsia="ja-JP"/>
    </w:rPr>
  </w:style>
  <w:style w:type="paragraph" w:styleId="Caption">
    <w:name w:val="caption"/>
    <w:basedOn w:val="Normal"/>
    <w:next w:val="Normal"/>
    <w:uiPriority w:val="35"/>
    <w:unhideWhenUsed/>
    <w:rsid w:val="00FE41FF"/>
    <w:pPr>
      <w:spacing w:after="0" w:line="240" w:lineRule="auto"/>
    </w:pPr>
    <w:rPr>
      <w:rFonts w:asciiTheme="majorHAnsi" w:hAnsiTheme="majorHAnsi"/>
      <w:bCs/>
      <w:color w:val="9FB8CD" w:themeColor="accent2"/>
      <w:sz w:val="16"/>
      <w:szCs w:val="18"/>
    </w:rPr>
  </w:style>
  <w:style w:type="paragraph" w:styleId="NoSpacing">
    <w:name w:val="No Spacing"/>
    <w:basedOn w:val="Normal"/>
    <w:uiPriority w:val="1"/>
    <w:qFormat/>
    <w:rsid w:val="00FE41F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1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1FF"/>
    <w:rPr>
      <w:rFonts w:ascii="Tahoma" w:hAnsi="Tahoma" w:cs="Tahoma"/>
      <w:color w:val="000000" w:themeColor="text1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sid w:val="00FE41FF"/>
    <w:rPr>
      <w:rFonts w:asciiTheme="majorHAnsi" w:hAnsiTheme="majorHAnsi" w:cs="Times New Roman"/>
      <w:i/>
      <w:color w:val="8E736A" w:themeColor="accent6"/>
      <w:sz w:val="20"/>
      <w:szCs w:val="20"/>
    </w:rPr>
  </w:style>
  <w:style w:type="character" w:styleId="Emphasis">
    <w:name w:val="Emphasis"/>
    <w:uiPriority w:val="20"/>
    <w:qFormat/>
    <w:rsid w:val="00FE41FF"/>
    <w:rPr>
      <w:b/>
      <w:i/>
      <w:spacing w:val="0"/>
    </w:rPr>
  </w:style>
  <w:style w:type="paragraph" w:styleId="Footer">
    <w:name w:val="footer"/>
    <w:basedOn w:val="Normal"/>
    <w:link w:val="FooterChar"/>
    <w:uiPriority w:val="99"/>
    <w:unhideWhenUsed/>
    <w:rsid w:val="00FE41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1FF"/>
    <w:rPr>
      <w:rFonts w:cs="Times New Roman"/>
      <w:color w:val="000000" w:themeColor="text1"/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FE41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1FF"/>
    <w:rPr>
      <w:rFonts w:cs="Times New Roman"/>
      <w:color w:val="000000" w:themeColor="text1"/>
      <w:sz w:val="20"/>
      <w:szCs w:val="20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41FF"/>
    <w:rPr>
      <w:rFonts w:asciiTheme="majorHAnsi" w:hAnsiTheme="majorHAnsi" w:cs="Times New Roman"/>
      <w:color w:val="595959" w:themeColor="text1" w:themeTint="A6"/>
      <w:sz w:val="20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41FF"/>
    <w:rPr>
      <w:rFonts w:asciiTheme="majorHAnsi" w:hAnsiTheme="majorHAnsi" w:cs="Times New Roman"/>
      <w:color w:val="404040" w:themeColor="text1" w:themeTint="BF"/>
      <w:sz w:val="20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41FF"/>
    <w:rPr>
      <w:rFonts w:asciiTheme="majorHAnsi" w:hAnsiTheme="majorHAnsi" w:cs="Times New Roman"/>
      <w:b/>
      <w:color w:val="7F7F7F" w:themeColor="background1" w:themeShade="7F"/>
      <w:sz w:val="18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41FF"/>
    <w:rPr>
      <w:rFonts w:asciiTheme="majorHAnsi" w:hAnsiTheme="majorHAnsi" w:cs="Times New Roman"/>
      <w:b/>
      <w:i/>
      <w:color w:val="808080" w:themeColor="background1" w:themeShade="80"/>
      <w:sz w:val="18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41FF"/>
    <w:rPr>
      <w:rFonts w:asciiTheme="majorHAnsi" w:hAnsiTheme="majorHAnsi" w:cs="Times New Roman"/>
      <w:color w:val="9FB8CD" w:themeColor="accent2"/>
      <w:sz w:val="18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41FF"/>
    <w:rPr>
      <w:rFonts w:asciiTheme="majorHAnsi" w:hAnsiTheme="majorHAnsi" w:cs="Times New Roman"/>
      <w:i/>
      <w:color w:val="9FB8CD" w:themeColor="accent2"/>
      <w:sz w:val="18"/>
      <w:szCs w:val="20"/>
      <w:lang w:eastAsia="ja-JP"/>
    </w:rPr>
  </w:style>
  <w:style w:type="character" w:styleId="IntenseEmphasis">
    <w:name w:val="Intense Emphasis"/>
    <w:basedOn w:val="DefaultParagraphFont"/>
    <w:uiPriority w:val="21"/>
    <w:qFormat/>
    <w:rsid w:val="00FE41FF"/>
    <w:rPr>
      <w:rFonts w:cs="Times New Roman"/>
      <w:b/>
      <w:i/>
      <w:color w:val="BAC737" w:themeColor="accent3" w:themeShade="BF"/>
      <w:sz w:val="20"/>
      <w:szCs w:val="20"/>
    </w:rPr>
  </w:style>
  <w:style w:type="paragraph" w:styleId="IntenseQuote">
    <w:name w:val="Intense Quote"/>
    <w:basedOn w:val="Normal"/>
    <w:link w:val="IntenseQuoteChar"/>
    <w:uiPriority w:val="30"/>
    <w:qFormat/>
    <w:rsid w:val="00FE41FF"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41FF"/>
    <w:rPr>
      <w:rFonts w:asciiTheme="majorHAnsi" w:hAnsiTheme="majorHAnsi" w:cs="Times New Roman"/>
      <w:i/>
      <w:color w:val="FFFFFF" w:themeColor="background1"/>
      <w:sz w:val="20"/>
      <w:szCs w:val="20"/>
      <w:shd w:val="clear" w:color="auto" w:fill="9FB8CD" w:themeFill="accent2"/>
      <w:lang w:eastAsia="ja-JP"/>
    </w:rPr>
  </w:style>
  <w:style w:type="character" w:styleId="IntenseReference">
    <w:name w:val="Intense Reference"/>
    <w:basedOn w:val="DefaultParagraphFont"/>
    <w:uiPriority w:val="32"/>
    <w:qFormat/>
    <w:rsid w:val="00FE41FF"/>
    <w:rPr>
      <w:rFonts w:cs="Times New Roman"/>
      <w:b/>
      <w:color w:val="525A7D" w:themeColor="accent1" w:themeShade="BF"/>
      <w:sz w:val="20"/>
      <w:szCs w:val="20"/>
      <w:u w:val="single"/>
    </w:rPr>
  </w:style>
  <w:style w:type="paragraph" w:styleId="ListBullet">
    <w:name w:val="List Bullet"/>
    <w:basedOn w:val="Normal"/>
    <w:uiPriority w:val="36"/>
    <w:unhideWhenUsed/>
    <w:qFormat/>
    <w:rsid w:val="00FE41FF"/>
    <w:pPr>
      <w:numPr>
        <w:numId w:val="11"/>
      </w:numPr>
      <w:spacing w:after="120"/>
      <w:contextualSpacing/>
    </w:pPr>
  </w:style>
  <w:style w:type="paragraph" w:styleId="ListBullet2">
    <w:name w:val="List Bullet 2"/>
    <w:basedOn w:val="Normal"/>
    <w:uiPriority w:val="36"/>
    <w:unhideWhenUsed/>
    <w:qFormat/>
    <w:rsid w:val="00FE41FF"/>
    <w:pPr>
      <w:numPr>
        <w:numId w:val="12"/>
      </w:numPr>
      <w:spacing w:after="120"/>
      <w:contextualSpacing/>
    </w:pPr>
  </w:style>
  <w:style w:type="paragraph" w:styleId="ListBullet3">
    <w:name w:val="List Bullet 3"/>
    <w:basedOn w:val="Normal"/>
    <w:uiPriority w:val="36"/>
    <w:unhideWhenUsed/>
    <w:qFormat/>
    <w:rsid w:val="00FE41FF"/>
    <w:pPr>
      <w:numPr>
        <w:numId w:val="13"/>
      </w:numPr>
      <w:spacing w:after="120"/>
      <w:contextualSpacing/>
    </w:pPr>
  </w:style>
  <w:style w:type="paragraph" w:styleId="ListBullet4">
    <w:name w:val="List Bullet 4"/>
    <w:basedOn w:val="Normal"/>
    <w:uiPriority w:val="36"/>
    <w:unhideWhenUsed/>
    <w:qFormat/>
    <w:rsid w:val="00FE41FF"/>
    <w:pPr>
      <w:numPr>
        <w:numId w:val="14"/>
      </w:numPr>
      <w:spacing w:after="120"/>
      <w:contextualSpacing/>
    </w:pPr>
  </w:style>
  <w:style w:type="paragraph" w:styleId="ListBullet5">
    <w:name w:val="List Bullet 5"/>
    <w:basedOn w:val="Normal"/>
    <w:uiPriority w:val="36"/>
    <w:unhideWhenUsed/>
    <w:qFormat/>
    <w:rsid w:val="00FE41FF"/>
    <w:pPr>
      <w:numPr>
        <w:numId w:val="15"/>
      </w:numPr>
      <w:spacing w:after="120"/>
      <w:contextualSpacing/>
    </w:pPr>
  </w:style>
  <w:style w:type="character" w:styleId="PlaceholderText">
    <w:name w:val="Placeholder Text"/>
    <w:basedOn w:val="DefaultParagraphFont"/>
    <w:uiPriority w:val="99"/>
    <w:semiHidden/>
    <w:rsid w:val="00FE41FF"/>
    <w:rPr>
      <w:color w:val="808080"/>
    </w:rPr>
  </w:style>
  <w:style w:type="paragraph" w:styleId="Quote">
    <w:name w:val="Quote"/>
    <w:basedOn w:val="Normal"/>
    <w:link w:val="QuoteChar"/>
    <w:uiPriority w:val="29"/>
    <w:qFormat/>
    <w:rsid w:val="00FE41FF"/>
    <w:rPr>
      <w:i/>
      <w:color w:val="7F7F7F" w:themeColor="background1" w:themeShade="7F"/>
    </w:rPr>
  </w:style>
  <w:style w:type="character" w:customStyle="1" w:styleId="QuoteChar">
    <w:name w:val="Quote Char"/>
    <w:basedOn w:val="DefaultParagraphFont"/>
    <w:link w:val="Quote"/>
    <w:uiPriority w:val="29"/>
    <w:rsid w:val="00FE41FF"/>
    <w:rPr>
      <w:rFonts w:cs="Times New Roman"/>
      <w:i/>
      <w:color w:val="7F7F7F" w:themeColor="background1" w:themeShade="7F"/>
      <w:sz w:val="20"/>
      <w:szCs w:val="20"/>
      <w:lang w:eastAsia="ja-JP"/>
    </w:rPr>
  </w:style>
  <w:style w:type="character" w:styleId="Strong">
    <w:name w:val="Strong"/>
    <w:uiPriority w:val="22"/>
    <w:qFormat/>
    <w:rsid w:val="00FE41FF"/>
    <w:rPr>
      <w:rFonts w:asciiTheme="minorHAnsi" w:hAnsiTheme="minorHAnsi"/>
      <w:b/>
      <w:color w:val="9FB8CD" w:themeColor="accent2"/>
    </w:rPr>
  </w:style>
  <w:style w:type="character" w:styleId="SubtleEmphasis">
    <w:name w:val="Subtle Emphasis"/>
    <w:basedOn w:val="DefaultParagraphFont"/>
    <w:uiPriority w:val="19"/>
    <w:qFormat/>
    <w:rsid w:val="00FE41FF"/>
    <w:rPr>
      <w:rFonts w:cs="Times New Roman"/>
      <w:i/>
      <w:color w:val="737373" w:themeColor="text1" w:themeTint="8C"/>
      <w:kern w:val="16"/>
      <w:sz w:val="20"/>
      <w:szCs w:val="24"/>
    </w:rPr>
  </w:style>
  <w:style w:type="character" w:styleId="SubtleReference">
    <w:name w:val="Subtle Reference"/>
    <w:basedOn w:val="DefaultParagraphFont"/>
    <w:uiPriority w:val="31"/>
    <w:qFormat/>
    <w:rsid w:val="00FE41FF"/>
    <w:rPr>
      <w:rFonts w:cs="Times New Roman"/>
      <w:color w:val="737373" w:themeColor="text1" w:themeTint="8C"/>
      <w:sz w:val="20"/>
      <w:szCs w:val="20"/>
      <w:u w:val="single"/>
    </w:rPr>
  </w:style>
  <w:style w:type="table" w:styleId="TableGrid">
    <w:name w:val="Table Grid"/>
    <w:basedOn w:val="TableNormal"/>
    <w:uiPriority w:val="1"/>
    <w:rsid w:val="00FE41FF"/>
    <w:pPr>
      <w:spacing w:after="0" w:line="240" w:lineRule="auto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99"/>
    <w:semiHidden/>
    <w:unhideWhenUsed/>
    <w:qFormat/>
    <w:rsid w:val="00FE41FF"/>
    <w:pPr>
      <w:tabs>
        <w:tab w:val="right" w:leader="dot" w:pos="8630"/>
      </w:tabs>
      <w:spacing w:after="40" w:line="240" w:lineRule="auto"/>
    </w:pPr>
    <w:rPr>
      <w:smallCaps/>
      <w:noProof/>
      <w:color w:val="9FB8CD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rsid w:val="00FE41FF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rsid w:val="00FE41FF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rsid w:val="00FE41FF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rsid w:val="00FE41FF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rsid w:val="00FE41FF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rsid w:val="00FE41FF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rsid w:val="00FE41FF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rsid w:val="00FE41FF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FooterLeft">
    <w:name w:val="Footer Left"/>
    <w:basedOn w:val="Normal"/>
    <w:next w:val="Normal"/>
    <w:uiPriority w:val="35"/>
    <w:qFormat/>
    <w:rsid w:val="00FE41FF"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line="240" w:lineRule="auto"/>
      <w:contextualSpacing/>
    </w:pPr>
    <w:rPr>
      <w:color w:val="7F7F7F" w:themeColor="text1" w:themeTint="80"/>
      <w:szCs w:val="18"/>
    </w:rPr>
  </w:style>
  <w:style w:type="paragraph" w:customStyle="1" w:styleId="FooterRight">
    <w:name w:val="Footer Right"/>
    <w:basedOn w:val="Footer"/>
    <w:uiPriority w:val="35"/>
    <w:qFormat/>
    <w:rsid w:val="00FE41FF"/>
    <w:pPr>
      <w:pBdr>
        <w:top w:val="dashed" w:sz="4" w:space="18" w:color="7F7F7F"/>
      </w:pBdr>
      <w:spacing w:line="240" w:lineRule="auto"/>
      <w:contextualSpacing/>
      <w:jc w:val="right"/>
    </w:pPr>
    <w:rPr>
      <w:color w:val="7F7F7F" w:themeColor="text1" w:themeTint="80"/>
      <w:szCs w:val="18"/>
    </w:rPr>
  </w:style>
  <w:style w:type="paragraph" w:customStyle="1" w:styleId="HeaderFirstPage">
    <w:name w:val="Header First Page"/>
    <w:basedOn w:val="Normal"/>
    <w:next w:val="Normal"/>
    <w:uiPriority w:val="39"/>
    <w:rsid w:val="00FE41FF"/>
    <w:pPr>
      <w:pBdr>
        <w:bottom w:val="dashed" w:sz="4" w:space="18" w:color="7F7F7F"/>
      </w:pBdr>
      <w:tabs>
        <w:tab w:val="center" w:pos="4320"/>
        <w:tab w:val="right" w:pos="8640"/>
      </w:tabs>
      <w:spacing w:line="396" w:lineRule="auto"/>
    </w:pPr>
    <w:rPr>
      <w:color w:val="7F7F7F" w:themeColor="text1" w:themeTint="80"/>
    </w:rPr>
  </w:style>
  <w:style w:type="paragraph" w:customStyle="1" w:styleId="HeaderLeft">
    <w:name w:val="Header Left"/>
    <w:basedOn w:val="Header"/>
    <w:uiPriority w:val="35"/>
    <w:qFormat/>
    <w:rsid w:val="00FE41FF"/>
    <w:pPr>
      <w:pBdr>
        <w:bottom w:val="dashed" w:sz="4" w:space="18" w:color="7F7F7F" w:themeColor="text1" w:themeTint="80"/>
      </w:pBdr>
      <w:spacing w:line="396" w:lineRule="auto"/>
    </w:pPr>
    <w:rPr>
      <w:color w:val="7F7F7F" w:themeColor="text1" w:themeTint="80"/>
    </w:rPr>
  </w:style>
  <w:style w:type="paragraph" w:customStyle="1" w:styleId="HeaderRight">
    <w:name w:val="Header Right"/>
    <w:basedOn w:val="Header"/>
    <w:uiPriority w:val="35"/>
    <w:qFormat/>
    <w:rsid w:val="00FE41FF"/>
    <w:pPr>
      <w:pBdr>
        <w:bottom w:val="dashed" w:sz="4" w:space="18" w:color="7F7F7F"/>
      </w:pBdr>
      <w:jc w:val="right"/>
    </w:pPr>
    <w:rPr>
      <w:color w:val="7F7F7F" w:themeColor="text1" w:themeTint="80"/>
    </w:rPr>
  </w:style>
  <w:style w:type="paragraph" w:customStyle="1" w:styleId="RecipientsName">
    <w:name w:val="Recipient's Name"/>
    <w:basedOn w:val="Normal"/>
    <w:uiPriority w:val="14"/>
    <w:rsid w:val="00FE41FF"/>
    <w:pPr>
      <w:spacing w:after="0" w:line="240" w:lineRule="auto"/>
      <w:jc w:val="right"/>
    </w:pPr>
    <w:rPr>
      <w:rFonts w:asciiTheme="majorHAnsi" w:hAnsiTheme="majorHAnsi"/>
      <w:noProof/>
      <w:color w:val="525A7D" w:themeColor="accent1" w:themeShade="BF"/>
      <w:sz w:val="36"/>
      <w:szCs w:val="36"/>
    </w:rPr>
  </w:style>
  <w:style w:type="paragraph" w:customStyle="1" w:styleId="SendersAddress">
    <w:name w:val="Sender's Address"/>
    <w:basedOn w:val="Normal"/>
    <w:uiPriority w:val="14"/>
    <w:rsid w:val="00FE41FF"/>
    <w:pPr>
      <w:spacing w:before="200" w:after="0"/>
      <w:contextualSpacing/>
      <w:jc w:val="right"/>
    </w:pPr>
    <w:rPr>
      <w:color w:val="9FB8CD" w:themeColor="accent2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2FE"/>
    <w:pPr>
      <w:ind w:left="720"/>
      <w:contextualSpacing/>
    </w:pPr>
    <w:rPr>
      <w:rFonts w:cstheme="minorBidi"/>
      <w:color w:val="auto"/>
      <w:sz w:val="22"/>
      <w:szCs w:val="22"/>
      <w:lang w:val="fr-FR" w:eastAsia="en-US"/>
    </w:rPr>
  </w:style>
  <w:style w:type="character" w:customStyle="1" w:styleId="InternetLink">
    <w:name w:val="Internet Link"/>
    <w:basedOn w:val="DefaultParagraphFont"/>
    <w:uiPriority w:val="99"/>
    <w:unhideWhenUsed/>
    <w:rsid w:val="00A862FE"/>
    <w:rPr>
      <w:color w:val="B292CA" w:themeColor="hyperlink"/>
      <w:u w:val="single"/>
    </w:rPr>
  </w:style>
  <w:style w:type="table" w:styleId="LightShading">
    <w:name w:val="Light Shading"/>
    <w:basedOn w:val="TableNormal"/>
    <w:uiPriority w:val="60"/>
    <w:rsid w:val="00EE24E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yle1">
    <w:name w:val="Style1"/>
    <w:basedOn w:val="TableNormal"/>
    <w:uiPriority w:val="99"/>
    <w:qFormat/>
    <w:rsid w:val="00EE2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image" Target="media/image15.jpeg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rigin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A0FBE0A14A245E581CBA2D7B42F3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DE9AD-E005-4A31-A13C-5145E04544DE}"/>
      </w:docPartPr>
      <w:docPartBody>
        <w:p w:rsidR="00817345" w:rsidRDefault="00267302">
          <w:pPr>
            <w:pStyle w:val="1A0FBE0A14A245E581CBA2D7B42F3A40"/>
          </w:pPr>
          <w:r>
            <w:t>[Document Title]</w:t>
          </w:r>
        </w:p>
      </w:docPartBody>
    </w:docPart>
    <w:docPart>
      <w:docPartPr>
        <w:name w:val="ECC47E8AA5494D99A332ADD7559AB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37233-E954-4E35-98C4-E58E0E3C814F}"/>
      </w:docPartPr>
      <w:docPartBody>
        <w:p w:rsidR="00817345" w:rsidRDefault="00267302">
          <w:pPr>
            <w:pStyle w:val="ECC47E8AA5494D99A332ADD7559ABF50"/>
          </w:pPr>
          <w:r>
            <w:rPr>
              <w:color w:val="4F81BD" w:themeColor="accent1"/>
            </w:rPr>
            <w:t>[Type the Document Subtitle]</w:t>
          </w:r>
        </w:p>
      </w:docPartBody>
    </w:docPart>
    <w:docPart>
      <w:docPartPr>
        <w:name w:val="A80C49F23DBC4E2A9AEBC193E12F4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3CD36-1552-46D1-98A0-1F1B5C100D81}"/>
      </w:docPartPr>
      <w:docPartBody>
        <w:p w:rsidR="00817345" w:rsidRDefault="00267302">
          <w:pPr>
            <w:pStyle w:val="A80C49F23DBC4E2A9AEBC193E12F4000"/>
          </w:pPr>
          <w:r>
            <w:t>[Type the document title]</w:t>
          </w:r>
        </w:p>
      </w:docPartBody>
    </w:docPart>
    <w:docPart>
      <w:docPartPr>
        <w:name w:val="C69C25DA62244660927F663AB723D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6CD84-046C-40B5-8C62-30152F900B7F}"/>
      </w:docPartPr>
      <w:docPartBody>
        <w:p w:rsidR="00817345" w:rsidRDefault="00267302">
          <w:pPr>
            <w:pStyle w:val="C69C25DA62244660927F663AB723D1E4"/>
          </w:pPr>
          <w: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aunPen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olBor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67302"/>
    <w:rsid w:val="00267302"/>
    <w:rsid w:val="00817345"/>
    <w:rsid w:val="00B85CCA"/>
    <w:rsid w:val="00F36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345"/>
    <w:rPr>
      <w:rFonts w:cs="Arial Unicode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7345"/>
    <w:pPr>
      <w:pBdr>
        <w:top w:val="single" w:sz="6" w:space="1" w:color="C0504D" w:themeColor="accent2"/>
        <w:left w:val="single" w:sz="6" w:space="1" w:color="C0504D" w:themeColor="accent2"/>
        <w:bottom w:val="single" w:sz="6" w:space="1" w:color="C0504D" w:themeColor="accent2"/>
        <w:right w:val="single" w:sz="6" w:space="1" w:color="C0504D" w:themeColor="accent2"/>
      </w:pBdr>
      <w:shd w:val="clear" w:color="auto" w:fill="C0504D" w:themeFill="accent2"/>
      <w:spacing w:before="300" w:after="40"/>
      <w:outlineLvl w:val="0"/>
    </w:pPr>
    <w:rPr>
      <w:rFonts w:asciiTheme="majorHAnsi" w:eastAsiaTheme="minorHAnsi" w:hAnsiTheme="majorHAnsi" w:cs="Times New Roman"/>
      <w:color w:val="FFFFFF" w:themeColor="background1"/>
      <w:spacing w:val="5"/>
      <w:sz w:val="20"/>
      <w:szCs w:val="32"/>
      <w:shd w:val="clear" w:color="auto" w:fill="C0504D" w:themeFill="accent2"/>
      <w:lang w:eastAsia="ja-JP"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17345"/>
    <w:pPr>
      <w:pBdr>
        <w:top w:val="single" w:sz="6" w:space="1" w:color="C0504D" w:themeColor="accent2"/>
        <w:left w:val="single" w:sz="48" w:space="1" w:color="C0504D" w:themeColor="accent2"/>
        <w:bottom w:val="single" w:sz="6" w:space="1" w:color="C0504D" w:themeColor="accent2"/>
        <w:right w:val="single" w:sz="6" w:space="1" w:color="C0504D" w:themeColor="accent2"/>
      </w:pBdr>
      <w:spacing w:before="240" w:after="80"/>
      <w:ind w:left="144"/>
      <w:outlineLvl w:val="1"/>
    </w:pPr>
    <w:rPr>
      <w:rFonts w:asciiTheme="majorHAnsi" w:eastAsiaTheme="minorHAnsi" w:hAnsiTheme="majorHAnsi" w:cs="Times New Roman"/>
      <w:color w:val="943634" w:themeColor="accent2" w:themeShade="BF"/>
      <w:spacing w:val="5"/>
      <w:sz w:val="20"/>
      <w:szCs w:val="28"/>
      <w:lang w:eastAsia="ja-JP"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17345"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eastAsiaTheme="minorHAnsi" w:hAnsiTheme="majorHAnsi" w:cs="Times New Roman"/>
      <w:color w:val="595959" w:themeColor="text1" w:themeTint="A6"/>
      <w:spacing w:val="5"/>
      <w:sz w:val="20"/>
      <w:szCs w:val="24"/>
      <w:lang w:eastAsia="ja-JP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0FBE0A14A245E581CBA2D7B42F3A40">
    <w:name w:val="1A0FBE0A14A245E581CBA2D7B42F3A40"/>
    <w:rsid w:val="00817345"/>
    <w:rPr>
      <w:rFonts w:cs="Arial Unicode MS"/>
    </w:rPr>
  </w:style>
  <w:style w:type="paragraph" w:customStyle="1" w:styleId="ECC47E8AA5494D99A332ADD7559ABF50">
    <w:name w:val="ECC47E8AA5494D99A332ADD7559ABF50"/>
    <w:rsid w:val="00817345"/>
    <w:rPr>
      <w:rFonts w:cs="Arial Unicode MS"/>
    </w:rPr>
  </w:style>
  <w:style w:type="character" w:customStyle="1" w:styleId="Heading1Char">
    <w:name w:val="Heading 1 Char"/>
    <w:basedOn w:val="DefaultParagraphFont"/>
    <w:link w:val="Heading1"/>
    <w:uiPriority w:val="9"/>
    <w:rsid w:val="00817345"/>
    <w:rPr>
      <w:rFonts w:asciiTheme="majorHAnsi" w:eastAsiaTheme="minorHAnsi" w:hAnsiTheme="majorHAnsi" w:cs="Times New Roman"/>
      <w:color w:val="FFFFFF" w:themeColor="background1"/>
      <w:spacing w:val="5"/>
      <w:sz w:val="20"/>
      <w:szCs w:val="32"/>
      <w:shd w:val="clear" w:color="auto" w:fill="C0504D" w:themeFill="accent2"/>
      <w:lang w:eastAsia="ja-JP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817345"/>
    <w:rPr>
      <w:rFonts w:asciiTheme="majorHAnsi" w:eastAsiaTheme="minorHAnsi" w:hAnsiTheme="majorHAnsi" w:cs="Times New Roman"/>
      <w:color w:val="943634" w:themeColor="accent2" w:themeShade="BF"/>
      <w:spacing w:val="5"/>
      <w:sz w:val="20"/>
      <w:szCs w:val="28"/>
      <w:lang w:eastAsia="ja-JP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817345"/>
    <w:rPr>
      <w:rFonts w:asciiTheme="majorHAnsi" w:eastAsiaTheme="minorHAnsi" w:hAnsiTheme="majorHAnsi" w:cs="Times New Roman"/>
      <w:color w:val="595959" w:themeColor="text1" w:themeTint="A6"/>
      <w:spacing w:val="5"/>
      <w:sz w:val="20"/>
      <w:szCs w:val="24"/>
      <w:lang w:eastAsia="ja-JP" w:bidi="ar-SA"/>
    </w:rPr>
  </w:style>
  <w:style w:type="paragraph" w:styleId="Caption">
    <w:name w:val="caption"/>
    <w:basedOn w:val="Normal"/>
    <w:next w:val="Normal"/>
    <w:uiPriority w:val="35"/>
    <w:unhideWhenUsed/>
    <w:qFormat/>
    <w:rsid w:val="00817345"/>
    <w:pPr>
      <w:spacing w:after="0" w:line="240" w:lineRule="auto"/>
    </w:pPr>
    <w:rPr>
      <w:rFonts w:asciiTheme="majorHAnsi" w:eastAsiaTheme="minorHAnsi" w:hAnsiTheme="majorHAnsi" w:cs="Times New Roman"/>
      <w:bCs/>
      <w:color w:val="C0504D" w:themeColor="accent2"/>
      <w:sz w:val="16"/>
      <w:szCs w:val="18"/>
      <w:lang w:eastAsia="ja-JP" w:bidi="ar-SA"/>
    </w:rPr>
  </w:style>
  <w:style w:type="paragraph" w:customStyle="1" w:styleId="0EF17B857FE2437DB73316E1B99D4246">
    <w:name w:val="0EF17B857FE2437DB73316E1B99D4246"/>
    <w:rsid w:val="00817345"/>
    <w:rPr>
      <w:rFonts w:cs="Arial Unicode MS"/>
    </w:rPr>
  </w:style>
  <w:style w:type="paragraph" w:customStyle="1" w:styleId="A80C49F23DBC4E2A9AEBC193E12F4000">
    <w:name w:val="A80C49F23DBC4E2A9AEBC193E12F4000"/>
    <w:rsid w:val="00817345"/>
    <w:rPr>
      <w:rFonts w:cs="Arial Unicode MS"/>
    </w:rPr>
  </w:style>
  <w:style w:type="paragraph" w:customStyle="1" w:styleId="C69C25DA62244660927F663AB723D1E4">
    <w:name w:val="C69C25DA62244660927F663AB723D1E4"/>
    <w:rsid w:val="00817345"/>
    <w:rPr>
      <w:rFonts w:cs="Arial Unicode MS"/>
    </w:rPr>
  </w:style>
  <w:style w:type="paragraph" w:customStyle="1" w:styleId="E41FAC01F56A468EB85AFFEB3DF0F3A1">
    <w:name w:val="E41FAC01F56A468EB85AFFEB3DF0F3A1"/>
    <w:rsid w:val="00817345"/>
    <w:rPr>
      <w:rFonts w:cs="Arial Unicode MS"/>
    </w:rPr>
  </w:style>
  <w:style w:type="paragraph" w:customStyle="1" w:styleId="C5622A19FCD34E62A8EEB81CC811580F">
    <w:name w:val="C5622A19FCD34E62A8EEB81CC811580F"/>
    <w:rsid w:val="00817345"/>
    <w:rPr>
      <w:rFonts w:cs="Arial Unicode MS"/>
    </w:rPr>
  </w:style>
  <w:style w:type="paragraph" w:customStyle="1" w:styleId="52A95340DC234D78B94C310AD4CCC7EC">
    <w:name w:val="52A95340DC234D78B94C310AD4CCC7EC"/>
    <w:rsid w:val="00817345"/>
    <w:rPr>
      <w:rFonts w:cs="Arial Unicode MS"/>
    </w:rPr>
  </w:style>
  <w:style w:type="paragraph" w:customStyle="1" w:styleId="DE14DCC8732343CCAF49E1809F435805">
    <w:name w:val="DE14DCC8732343CCAF49E1809F435805"/>
    <w:rsid w:val="00817345"/>
    <w:rPr>
      <w:rFonts w:cs="Arial Unicode MS"/>
    </w:rPr>
  </w:style>
  <w:style w:type="paragraph" w:customStyle="1" w:styleId="2A6F45D9781A4D6B94C7AF3BFC516190">
    <w:name w:val="2A6F45D9781A4D6B94C7AF3BFC516190"/>
    <w:rsid w:val="00817345"/>
    <w:rPr>
      <w:rFonts w:cs="Arial Unicode MS"/>
    </w:rPr>
  </w:style>
  <w:style w:type="paragraph" w:customStyle="1" w:styleId="5889E1688F984E0DB603D12D033FADD3">
    <w:name w:val="5889E1688F984E0DB603D12D033FADD3"/>
    <w:rsid w:val="00F3692A"/>
    <w:rPr>
      <w:rFonts w:cs="Arial Unicode M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/>
  <tns:defaultPropertyEditorNamespace/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7AC0EB-8D1A-4EA4-8723-1ECA00F8AF21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A640902E-783C-4281-A5AB-FF5DD57D5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OriginReport</Template>
  <TotalTime>150</TotalTime>
  <Pages>6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for Holiday Swim Program, August 2017</vt:lpstr>
    </vt:vector>
  </TitlesOfParts>
  <Company/>
  <LinksUpToDate>false</LinksUpToDate>
  <CharactersWithSpaces>3744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for Holiday Swim Program, August 2017</dc:title>
  <dc:subject>For Global Giving</dc:subject>
  <dc:creator>Owner</dc:creator>
  <cp:lastModifiedBy>Owner</cp:lastModifiedBy>
  <cp:revision>6</cp:revision>
  <dcterms:created xsi:type="dcterms:W3CDTF">2017-11-29T22:18:00Z</dcterms:created>
  <dcterms:modified xsi:type="dcterms:W3CDTF">2017-12-01T16:23:00Z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1033</vt:i4>
  </property>
  <property fmtid="{D5CDD505-2E9C-101B-9397-08002B2CF9AE}" pid="3" name="_Version">
    <vt:lpwstr>0809</vt:lpwstr>
  </property>
</Properties>
</file>